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B6BF6" w14:textId="3FC05CF7" w:rsidR="005D0780" w:rsidRDefault="005D0780" w:rsidP="005D0780">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入札公告</w:t>
      </w:r>
    </w:p>
    <w:p w14:paraId="51BB51F6" w14:textId="77777777" w:rsidR="00804361" w:rsidRPr="00804361" w:rsidRDefault="00804361" w:rsidP="005D0780">
      <w:pPr>
        <w:rPr>
          <w:rFonts w:ascii="ＭＳ 明朝" w:eastAsia="ＭＳ 明朝" w:hAnsi="ＭＳ 明朝"/>
          <w:color w:val="auto"/>
          <w:sz w:val="24"/>
          <w:szCs w:val="24"/>
        </w:rPr>
      </w:pPr>
    </w:p>
    <w:p w14:paraId="2F69CE56" w14:textId="451F9586" w:rsidR="004124F6" w:rsidRPr="00A6261B" w:rsidRDefault="00ED074D" w:rsidP="00804361">
      <w:pPr>
        <w:ind w:firstLineChars="100" w:firstLine="239"/>
        <w:rPr>
          <w:rFonts w:ascii="ＭＳ 明朝" w:eastAsia="ＭＳ 明朝" w:hAnsi="ＭＳ 明朝"/>
          <w:color w:val="auto"/>
          <w:sz w:val="24"/>
          <w:szCs w:val="24"/>
        </w:rPr>
      </w:pPr>
      <w:r>
        <w:rPr>
          <w:rFonts w:ascii="ＭＳ 明朝" w:eastAsia="ＭＳ 明朝" w:hAnsi="ＭＳ 明朝" w:cs="ＭＳ ゴシック" w:hint="eastAsia"/>
          <w:color w:val="auto"/>
          <w:sz w:val="24"/>
          <w:szCs w:val="24"/>
        </w:rPr>
        <w:t>幾地</w:t>
      </w:r>
      <w:r w:rsidR="007B1A94" w:rsidRPr="00A6261B">
        <w:rPr>
          <w:rFonts w:ascii="ＭＳ 明朝" w:eastAsia="ＭＳ 明朝" w:hAnsi="ＭＳ 明朝" w:cs="ＭＳ ゴシック" w:hint="eastAsia"/>
          <w:color w:val="auto"/>
          <w:sz w:val="24"/>
          <w:szCs w:val="24"/>
        </w:rPr>
        <w:t>集落自治会</w:t>
      </w:r>
      <w:r w:rsidR="005D0780" w:rsidRPr="00A6261B">
        <w:rPr>
          <w:rFonts w:ascii="ＭＳ 明朝" w:eastAsia="ＭＳ 明朝" w:hAnsi="ＭＳ 明朝" w:cs="ＭＳ ゴシック" w:hint="eastAsia"/>
          <w:color w:val="auto"/>
          <w:sz w:val="24"/>
          <w:szCs w:val="24"/>
        </w:rPr>
        <w:t>の発注する</w:t>
      </w:r>
      <w:r w:rsidR="00520CC1" w:rsidRPr="00A6261B">
        <w:rPr>
          <w:rFonts w:ascii="ＭＳ 明朝" w:eastAsia="ＭＳ 明朝" w:hAnsi="ＭＳ 明朝" w:cs="ＭＳ ゴシック" w:hint="eastAsia"/>
          <w:color w:val="auto"/>
          <w:sz w:val="24"/>
          <w:szCs w:val="24"/>
        </w:rPr>
        <w:t>工事</w:t>
      </w:r>
      <w:r w:rsidR="005D0780" w:rsidRPr="00A6261B">
        <w:rPr>
          <w:rFonts w:ascii="ＭＳ 明朝" w:eastAsia="ＭＳ 明朝" w:hAnsi="ＭＳ 明朝" w:cs="ＭＳ ゴシック" w:hint="eastAsia"/>
          <w:color w:val="auto"/>
          <w:sz w:val="24"/>
          <w:szCs w:val="24"/>
        </w:rPr>
        <w:t>について、下記のとおり</w:t>
      </w:r>
      <w:r w:rsidR="00520CC1" w:rsidRPr="00A6261B">
        <w:rPr>
          <w:rFonts w:ascii="ＭＳ 明朝" w:eastAsia="ＭＳ 明朝" w:hAnsi="ＭＳ 明朝" w:cs="ＭＳ ゴシック" w:hint="eastAsia"/>
          <w:color w:val="auto"/>
          <w:sz w:val="24"/>
          <w:szCs w:val="24"/>
        </w:rPr>
        <w:t>制限付き一般競争入札</w:t>
      </w:r>
      <w:r w:rsidR="00385223" w:rsidRPr="00A6261B">
        <w:rPr>
          <w:rFonts w:ascii="ＭＳ 明朝" w:eastAsia="ＭＳ 明朝" w:hAnsi="ＭＳ 明朝" w:cs="ＭＳ ゴシック" w:hint="eastAsia"/>
          <w:color w:val="auto"/>
          <w:sz w:val="24"/>
          <w:szCs w:val="24"/>
        </w:rPr>
        <w:t>に付する</w:t>
      </w:r>
      <w:r w:rsidR="00520CC1" w:rsidRPr="00A6261B">
        <w:rPr>
          <w:rFonts w:ascii="ＭＳ 明朝" w:eastAsia="ＭＳ 明朝" w:hAnsi="ＭＳ 明朝" w:cs="ＭＳ ゴシック" w:hint="eastAsia"/>
          <w:color w:val="auto"/>
          <w:sz w:val="24"/>
          <w:szCs w:val="24"/>
        </w:rPr>
        <w:t>こと</w:t>
      </w:r>
      <w:r w:rsidR="00385223" w:rsidRPr="00A6261B">
        <w:rPr>
          <w:rFonts w:ascii="ＭＳ 明朝" w:eastAsia="ＭＳ 明朝" w:hAnsi="ＭＳ 明朝" w:cs="ＭＳ ゴシック" w:hint="eastAsia"/>
          <w:color w:val="auto"/>
          <w:sz w:val="24"/>
          <w:szCs w:val="24"/>
        </w:rPr>
        <w:t>としたので</w:t>
      </w:r>
      <w:r w:rsidR="00A301AB" w:rsidRPr="00A6261B">
        <w:rPr>
          <w:rFonts w:ascii="ＭＳ 明朝" w:eastAsia="ＭＳ 明朝" w:hAnsi="ＭＳ 明朝" w:cs="ＭＳ ゴシック" w:hint="eastAsia"/>
          <w:color w:val="auto"/>
          <w:sz w:val="24"/>
          <w:szCs w:val="24"/>
        </w:rPr>
        <w:t>、</w:t>
      </w:r>
      <w:r w:rsidR="00385223" w:rsidRPr="00A6261B">
        <w:rPr>
          <w:rFonts w:ascii="ＭＳ 明朝" w:eastAsia="ＭＳ 明朝" w:hAnsi="ＭＳ 明朝" w:cs="ＭＳ ゴシック" w:hint="eastAsia"/>
          <w:color w:val="auto"/>
          <w:sz w:val="24"/>
          <w:szCs w:val="24"/>
        </w:rPr>
        <w:t>参加を希望する場合は</w:t>
      </w:r>
      <w:r w:rsidR="00804361">
        <w:rPr>
          <w:rFonts w:ascii="ＭＳ 明朝" w:eastAsia="ＭＳ 明朝" w:hAnsi="ＭＳ 明朝" w:cs="ＭＳ ゴシック" w:hint="eastAsia"/>
          <w:color w:val="auto"/>
          <w:sz w:val="24"/>
          <w:szCs w:val="24"/>
        </w:rPr>
        <w:t>期限までに</w:t>
      </w:r>
      <w:r w:rsidR="005D0780" w:rsidRPr="00A6261B">
        <w:rPr>
          <w:rFonts w:ascii="ＭＳ 明朝" w:eastAsia="ＭＳ 明朝" w:hAnsi="ＭＳ 明朝" w:cs="ＭＳ ゴシック" w:hint="eastAsia"/>
          <w:color w:val="auto"/>
          <w:sz w:val="24"/>
          <w:szCs w:val="24"/>
        </w:rPr>
        <w:t>参加申請書を提出してください。</w:t>
      </w:r>
      <w:r w:rsidR="00A6261B" w:rsidRPr="00A6261B">
        <w:rPr>
          <w:rFonts w:ascii="ＭＳ 明朝" w:eastAsia="ＭＳ 明朝" w:hAnsi="ＭＳ 明朝" w:hint="eastAsia"/>
          <w:color w:val="auto"/>
          <w:sz w:val="24"/>
          <w:szCs w:val="24"/>
        </w:rPr>
        <w:t>詳細は</w:t>
      </w:r>
      <w:r w:rsidR="00804361">
        <w:rPr>
          <w:rFonts w:ascii="ＭＳ 明朝" w:eastAsia="ＭＳ 明朝" w:hAnsi="ＭＳ 明朝" w:hint="eastAsia"/>
          <w:color w:val="auto"/>
          <w:sz w:val="24"/>
          <w:szCs w:val="24"/>
        </w:rPr>
        <w:t>、</w:t>
      </w:r>
      <w:r w:rsidR="00A6261B" w:rsidRPr="00A6261B">
        <w:rPr>
          <w:rFonts w:ascii="ＭＳ 明朝" w:eastAsia="ＭＳ 明朝" w:hAnsi="ＭＳ 明朝" w:hint="eastAsia"/>
          <w:color w:val="auto"/>
          <w:sz w:val="24"/>
          <w:szCs w:val="24"/>
        </w:rPr>
        <w:t>関川村ホームページ</w:t>
      </w:r>
      <w:r w:rsidR="00804361">
        <w:rPr>
          <w:rFonts w:ascii="ＭＳ 明朝" w:eastAsia="ＭＳ 明朝" w:hAnsi="ＭＳ 明朝" w:hint="eastAsia"/>
          <w:color w:val="auto"/>
          <w:sz w:val="24"/>
          <w:szCs w:val="24"/>
        </w:rPr>
        <w:t>・入札案内</w:t>
      </w:r>
      <w:r w:rsidR="00A6261B" w:rsidRPr="00A6261B">
        <w:rPr>
          <w:rFonts w:ascii="ＭＳ 明朝" w:eastAsia="ＭＳ 明朝" w:hAnsi="ＭＳ 明朝" w:hint="eastAsia"/>
          <w:color w:val="auto"/>
          <w:sz w:val="24"/>
          <w:szCs w:val="24"/>
        </w:rPr>
        <w:t>を</w:t>
      </w:r>
      <w:r w:rsidR="00A374DE">
        <w:rPr>
          <w:rFonts w:ascii="ＭＳ 明朝" w:eastAsia="ＭＳ 明朝" w:hAnsi="ＭＳ 明朝" w:hint="eastAsia"/>
          <w:color w:val="auto"/>
          <w:sz w:val="24"/>
          <w:szCs w:val="24"/>
        </w:rPr>
        <w:t>ご覧</w:t>
      </w:r>
      <w:r w:rsidR="00A6261B" w:rsidRPr="00A6261B">
        <w:rPr>
          <w:rFonts w:ascii="ＭＳ 明朝" w:eastAsia="ＭＳ 明朝" w:hAnsi="ＭＳ 明朝" w:hint="eastAsia"/>
          <w:color w:val="auto"/>
          <w:sz w:val="24"/>
          <w:szCs w:val="24"/>
        </w:rPr>
        <w:t>ください。</w:t>
      </w:r>
    </w:p>
    <w:p w14:paraId="4E97D8DD" w14:textId="77777777" w:rsidR="00A6261B" w:rsidRPr="00A6261B" w:rsidRDefault="00A6261B" w:rsidP="004124F6">
      <w:pPr>
        <w:rPr>
          <w:rFonts w:ascii="ＭＳ 明朝" w:eastAsia="ＭＳ 明朝" w:hAnsi="ＭＳ 明朝"/>
          <w:color w:val="auto"/>
          <w:sz w:val="24"/>
          <w:szCs w:val="24"/>
        </w:rPr>
      </w:pPr>
    </w:p>
    <w:p w14:paraId="091D8752" w14:textId="46400413" w:rsidR="005D0780" w:rsidRPr="00A6261B" w:rsidRDefault="00A6261B" w:rsidP="006A1EAB">
      <w:pPr>
        <w:ind w:firstLineChars="100" w:firstLine="239"/>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令和</w:t>
      </w:r>
      <w:r w:rsidR="00ED074D">
        <w:rPr>
          <w:rFonts w:ascii="ＭＳ 明朝" w:eastAsia="ＭＳ 明朝" w:hAnsi="ＭＳ 明朝" w:cs="ＭＳ ゴシック" w:hint="eastAsia"/>
          <w:color w:val="auto"/>
          <w:sz w:val="24"/>
          <w:szCs w:val="24"/>
        </w:rPr>
        <w:t>８</w:t>
      </w:r>
      <w:r w:rsidR="005D0780" w:rsidRPr="00A6261B">
        <w:rPr>
          <w:rFonts w:ascii="ＭＳ 明朝" w:eastAsia="ＭＳ 明朝" w:hAnsi="ＭＳ 明朝" w:cs="ＭＳ ゴシック" w:hint="eastAsia"/>
          <w:color w:val="auto"/>
          <w:sz w:val="24"/>
          <w:szCs w:val="24"/>
        </w:rPr>
        <w:t>年</w:t>
      </w:r>
      <w:r w:rsidR="00922D34">
        <w:rPr>
          <w:rFonts w:ascii="ＭＳ 明朝" w:eastAsia="ＭＳ 明朝" w:hAnsi="ＭＳ 明朝" w:cs="ＭＳ ゴシック" w:hint="eastAsia"/>
          <w:color w:val="auto"/>
          <w:sz w:val="24"/>
          <w:szCs w:val="24"/>
        </w:rPr>
        <w:t>８</w:t>
      </w:r>
      <w:r w:rsidR="00317DD0" w:rsidRPr="00A6261B">
        <w:rPr>
          <w:rFonts w:ascii="ＭＳ 明朝" w:eastAsia="ＭＳ 明朝" w:hAnsi="ＭＳ 明朝" w:cs="ＭＳ ゴシック" w:hint="eastAsia"/>
          <w:color w:val="auto"/>
          <w:sz w:val="24"/>
          <w:szCs w:val="24"/>
        </w:rPr>
        <w:t>月</w:t>
      </w:r>
      <w:r w:rsidR="00922D34">
        <w:rPr>
          <w:rFonts w:ascii="ＭＳ 明朝" w:eastAsia="ＭＳ 明朝" w:hAnsi="ＭＳ 明朝" w:cs="ＭＳ ゴシック" w:hint="eastAsia"/>
          <w:color w:val="auto"/>
          <w:sz w:val="24"/>
          <w:szCs w:val="24"/>
        </w:rPr>
        <w:t>１７</w:t>
      </w:r>
      <w:r w:rsidR="005D0780" w:rsidRPr="00A6261B">
        <w:rPr>
          <w:rFonts w:ascii="ＭＳ 明朝" w:eastAsia="ＭＳ 明朝" w:hAnsi="ＭＳ 明朝" w:cs="ＭＳ ゴシック" w:hint="eastAsia"/>
          <w:color w:val="auto"/>
          <w:sz w:val="24"/>
          <w:szCs w:val="24"/>
        </w:rPr>
        <w:t>日</w:t>
      </w:r>
    </w:p>
    <w:p w14:paraId="4CDD129B" w14:textId="49E4E0BE" w:rsidR="005D0780" w:rsidRPr="00A6261B" w:rsidRDefault="00ED074D" w:rsidP="00804361">
      <w:pPr>
        <w:ind w:firstLineChars="2400" w:firstLine="5729"/>
        <w:rPr>
          <w:rFonts w:ascii="ＭＳ 明朝" w:eastAsia="ＭＳ 明朝" w:hAnsi="ＭＳ 明朝"/>
          <w:color w:val="auto"/>
          <w:sz w:val="24"/>
          <w:szCs w:val="24"/>
        </w:rPr>
      </w:pPr>
      <w:r>
        <w:rPr>
          <w:rFonts w:ascii="ＭＳ 明朝" w:eastAsia="ＭＳ 明朝" w:hAnsi="ＭＳ 明朝" w:cs="ＭＳ ゴシック" w:hint="eastAsia"/>
          <w:color w:val="auto"/>
          <w:sz w:val="24"/>
          <w:szCs w:val="24"/>
        </w:rPr>
        <w:t>幾地</w:t>
      </w:r>
      <w:r w:rsidR="007B1A94" w:rsidRPr="00A6261B">
        <w:rPr>
          <w:rFonts w:ascii="ＭＳ 明朝" w:eastAsia="ＭＳ 明朝" w:hAnsi="ＭＳ 明朝" w:cs="ＭＳ ゴシック" w:hint="eastAsia"/>
          <w:color w:val="auto"/>
          <w:sz w:val="24"/>
          <w:szCs w:val="24"/>
        </w:rPr>
        <w:t>集落自治会</w:t>
      </w:r>
    </w:p>
    <w:p w14:paraId="4B37A522" w14:textId="34D01C77" w:rsidR="00ED074D" w:rsidRPr="00ED074D" w:rsidRDefault="007B1A94" w:rsidP="00804361">
      <w:pPr>
        <w:ind w:firstLineChars="2600" w:firstLine="6206"/>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 xml:space="preserve">会長　</w:t>
      </w:r>
      <w:r w:rsidR="00ED074D">
        <w:rPr>
          <w:rFonts w:ascii="ＭＳ 明朝" w:eastAsia="ＭＳ 明朝" w:hAnsi="ＭＳ 明朝" w:cs="ＭＳ ゴシック" w:hint="eastAsia"/>
          <w:color w:val="auto"/>
          <w:sz w:val="24"/>
          <w:szCs w:val="24"/>
        </w:rPr>
        <w:t>板越　昌生</w:t>
      </w:r>
    </w:p>
    <w:p w14:paraId="4F2B532D" w14:textId="77777777" w:rsidR="007A6247" w:rsidRPr="00A6261B" w:rsidRDefault="00626EE7" w:rsidP="005D0780">
      <w:pPr>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１．</w:t>
      </w:r>
      <w:r w:rsidR="007A6247" w:rsidRPr="00A6261B">
        <w:rPr>
          <w:rFonts w:ascii="ＭＳ 明朝" w:eastAsia="ＭＳ 明朝" w:hAnsi="ＭＳ 明朝" w:cs="ＭＳ ゴシック" w:hint="eastAsia"/>
          <w:color w:val="auto"/>
          <w:sz w:val="24"/>
          <w:szCs w:val="24"/>
        </w:rPr>
        <w:t>入札に付する事項</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A6261B" w:rsidRPr="00A6261B" w14:paraId="41669D0C" w14:textId="77777777" w:rsidTr="0039042A">
        <w:trPr>
          <w:trHeight w:val="454"/>
        </w:trPr>
        <w:tc>
          <w:tcPr>
            <w:tcW w:w="3119" w:type="dxa"/>
            <w:shd w:val="clear" w:color="auto" w:fill="auto"/>
            <w:vAlign w:val="center"/>
          </w:tcPr>
          <w:p w14:paraId="4C22C0E9" w14:textId="77777777" w:rsidR="007A6247" w:rsidRPr="00A6261B" w:rsidRDefault="007A6247" w:rsidP="0039042A">
            <w:pPr>
              <w:jc w:val="both"/>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w:t>
            </w:r>
            <w:r w:rsidR="002B1AA8" w:rsidRPr="00A6261B">
              <w:rPr>
                <w:rFonts w:ascii="ＭＳ 明朝" w:eastAsia="ＭＳ 明朝" w:hAnsi="ＭＳ 明朝" w:cs="ＭＳ ゴシック" w:hint="eastAsia"/>
                <w:color w:val="auto"/>
                <w:sz w:val="24"/>
                <w:szCs w:val="24"/>
              </w:rPr>
              <w:t>１</w:t>
            </w:r>
            <w:r w:rsidRPr="00A6261B">
              <w:rPr>
                <w:rFonts w:ascii="ＭＳ 明朝" w:eastAsia="ＭＳ 明朝" w:hAnsi="ＭＳ 明朝" w:hint="eastAsia"/>
                <w:color w:val="auto"/>
                <w:sz w:val="24"/>
                <w:szCs w:val="24"/>
              </w:rPr>
              <w:t>)</w:t>
            </w:r>
            <w:r w:rsidRPr="00A6261B">
              <w:rPr>
                <w:rFonts w:ascii="ＭＳ 明朝" w:eastAsia="ＭＳ 明朝" w:hAnsi="ＭＳ 明朝" w:cs="ＭＳ ゴシック" w:hint="eastAsia"/>
                <w:color w:val="auto"/>
                <w:sz w:val="24"/>
                <w:szCs w:val="24"/>
              </w:rPr>
              <w:t>工事名</w:t>
            </w:r>
          </w:p>
        </w:tc>
        <w:tc>
          <w:tcPr>
            <w:tcW w:w="5953" w:type="dxa"/>
            <w:shd w:val="clear" w:color="auto" w:fill="auto"/>
            <w:vAlign w:val="center"/>
          </w:tcPr>
          <w:p w14:paraId="6C4F8322" w14:textId="1524D1A0" w:rsidR="007A6247" w:rsidRPr="00A6261B" w:rsidRDefault="00ED074D" w:rsidP="0039042A">
            <w:pPr>
              <w:jc w:val="both"/>
              <w:rPr>
                <w:rFonts w:ascii="ＭＳ 明朝" w:eastAsia="ＭＳ 明朝" w:hAnsi="ＭＳ 明朝"/>
                <w:color w:val="auto"/>
                <w:sz w:val="24"/>
                <w:szCs w:val="24"/>
              </w:rPr>
            </w:pPr>
            <w:r>
              <w:rPr>
                <w:rFonts w:ascii="ＭＳ 明朝" w:eastAsia="ＭＳ 明朝" w:hAnsi="ＭＳ 明朝" w:cs="ＭＳ ゴシック" w:hint="eastAsia"/>
                <w:color w:val="auto"/>
                <w:sz w:val="24"/>
                <w:szCs w:val="24"/>
              </w:rPr>
              <w:t>幾地</w:t>
            </w:r>
            <w:r w:rsidR="007B1A94" w:rsidRPr="00A6261B">
              <w:rPr>
                <w:rFonts w:ascii="ＭＳ 明朝" w:eastAsia="ＭＳ 明朝" w:hAnsi="ＭＳ 明朝" w:cs="ＭＳ ゴシック" w:hint="eastAsia"/>
                <w:color w:val="auto"/>
                <w:sz w:val="24"/>
                <w:szCs w:val="24"/>
              </w:rPr>
              <w:t>地区テレビ共同受信施設光化等耐災害性強化工事</w:t>
            </w:r>
          </w:p>
        </w:tc>
      </w:tr>
      <w:tr w:rsidR="00A6261B" w:rsidRPr="00A6261B" w14:paraId="01BE374B" w14:textId="77777777" w:rsidTr="0039042A">
        <w:trPr>
          <w:trHeight w:val="454"/>
        </w:trPr>
        <w:tc>
          <w:tcPr>
            <w:tcW w:w="3119" w:type="dxa"/>
            <w:shd w:val="clear" w:color="auto" w:fill="auto"/>
            <w:vAlign w:val="center"/>
          </w:tcPr>
          <w:p w14:paraId="18A3AC34" w14:textId="77777777" w:rsidR="007A6247" w:rsidRPr="00A6261B" w:rsidRDefault="002B1AA8" w:rsidP="0039042A">
            <w:pPr>
              <w:jc w:val="both"/>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２</w:t>
            </w:r>
            <w:r w:rsidR="007A6247" w:rsidRPr="00A6261B">
              <w:rPr>
                <w:rFonts w:ascii="ＭＳ 明朝" w:eastAsia="ＭＳ 明朝" w:hAnsi="ＭＳ 明朝"/>
                <w:color w:val="auto"/>
                <w:sz w:val="24"/>
                <w:szCs w:val="24"/>
              </w:rPr>
              <w:t>)</w:t>
            </w:r>
            <w:r w:rsidR="007A6247" w:rsidRPr="00A6261B">
              <w:rPr>
                <w:rFonts w:ascii="ＭＳ 明朝" w:eastAsia="ＭＳ 明朝" w:hAnsi="ＭＳ 明朝" w:cs="ＭＳ ゴシック" w:hint="eastAsia"/>
                <w:color w:val="auto"/>
                <w:sz w:val="24"/>
                <w:szCs w:val="24"/>
              </w:rPr>
              <w:t>工事場所</w:t>
            </w:r>
          </w:p>
        </w:tc>
        <w:tc>
          <w:tcPr>
            <w:tcW w:w="5953" w:type="dxa"/>
            <w:shd w:val="clear" w:color="auto" w:fill="auto"/>
            <w:vAlign w:val="center"/>
          </w:tcPr>
          <w:p w14:paraId="5A120E5F" w14:textId="0BA7AE2F" w:rsidR="007A6247" w:rsidRPr="00A6261B" w:rsidRDefault="007B1A94" w:rsidP="0039042A">
            <w:pPr>
              <w:jc w:val="both"/>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新潟県岩船郡関川村大字</w:t>
            </w:r>
            <w:r w:rsidR="00506959">
              <w:rPr>
                <w:rFonts w:ascii="ＭＳ 明朝" w:eastAsia="ＭＳ 明朝" w:hAnsi="ＭＳ 明朝" w:hint="eastAsia"/>
                <w:color w:val="auto"/>
                <w:sz w:val="24"/>
                <w:szCs w:val="24"/>
              </w:rPr>
              <w:t xml:space="preserve">　幾地</w:t>
            </w:r>
            <w:r w:rsidRPr="00A6261B">
              <w:rPr>
                <w:rFonts w:ascii="ＭＳ 明朝" w:eastAsia="ＭＳ 明朝" w:hAnsi="ＭＳ 明朝" w:hint="eastAsia"/>
                <w:color w:val="auto"/>
                <w:sz w:val="24"/>
                <w:szCs w:val="24"/>
              </w:rPr>
              <w:t xml:space="preserve">　地内</w:t>
            </w:r>
          </w:p>
        </w:tc>
      </w:tr>
      <w:tr w:rsidR="00A6261B" w:rsidRPr="00A6261B" w14:paraId="193E3DF8" w14:textId="77777777" w:rsidTr="0039042A">
        <w:trPr>
          <w:trHeight w:val="454"/>
        </w:trPr>
        <w:tc>
          <w:tcPr>
            <w:tcW w:w="3119" w:type="dxa"/>
            <w:shd w:val="clear" w:color="auto" w:fill="auto"/>
            <w:vAlign w:val="center"/>
          </w:tcPr>
          <w:p w14:paraId="795BF77B" w14:textId="77777777" w:rsidR="007A6247" w:rsidRPr="00A6261B" w:rsidRDefault="002B1AA8" w:rsidP="0039042A">
            <w:pPr>
              <w:jc w:val="both"/>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３</w:t>
            </w:r>
            <w:r w:rsidR="007A6247" w:rsidRPr="00A6261B">
              <w:rPr>
                <w:rFonts w:ascii="ＭＳ 明朝" w:eastAsia="ＭＳ 明朝" w:hAnsi="ＭＳ 明朝"/>
                <w:color w:val="auto"/>
                <w:sz w:val="24"/>
                <w:szCs w:val="24"/>
              </w:rPr>
              <w:t>)</w:t>
            </w:r>
            <w:r w:rsidR="004E4CCF" w:rsidRPr="00A6261B">
              <w:rPr>
                <w:rFonts w:ascii="ＭＳ 明朝" w:eastAsia="ＭＳ 明朝" w:hAnsi="ＭＳ 明朝" w:cs="ＭＳ ゴシック" w:hint="eastAsia"/>
                <w:color w:val="auto"/>
                <w:sz w:val="24"/>
                <w:szCs w:val="24"/>
              </w:rPr>
              <w:t>履行</w:t>
            </w:r>
            <w:r w:rsidR="007A6247" w:rsidRPr="00A6261B">
              <w:rPr>
                <w:rFonts w:ascii="ＭＳ 明朝" w:eastAsia="ＭＳ 明朝" w:hAnsi="ＭＳ 明朝" w:cs="ＭＳ ゴシック" w:hint="eastAsia"/>
                <w:color w:val="auto"/>
                <w:sz w:val="24"/>
                <w:szCs w:val="24"/>
              </w:rPr>
              <w:t>期限</w:t>
            </w:r>
          </w:p>
        </w:tc>
        <w:tc>
          <w:tcPr>
            <w:tcW w:w="5953" w:type="dxa"/>
            <w:shd w:val="clear" w:color="auto" w:fill="auto"/>
            <w:vAlign w:val="center"/>
          </w:tcPr>
          <w:p w14:paraId="58323593" w14:textId="4B58F47E" w:rsidR="007A6247" w:rsidRPr="00A6261B" w:rsidRDefault="00A6261B" w:rsidP="0039042A">
            <w:pPr>
              <w:jc w:val="both"/>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令和</w:t>
            </w:r>
            <w:r w:rsidR="00ED074D">
              <w:rPr>
                <w:rFonts w:ascii="ＭＳ 明朝" w:eastAsia="ＭＳ 明朝" w:hAnsi="ＭＳ 明朝" w:cs="ＭＳ ゴシック" w:hint="eastAsia"/>
                <w:color w:val="auto"/>
                <w:sz w:val="24"/>
                <w:szCs w:val="24"/>
              </w:rPr>
              <w:t>９</w:t>
            </w:r>
            <w:r w:rsidR="007B1A94" w:rsidRPr="00A6261B">
              <w:rPr>
                <w:rFonts w:ascii="ＭＳ 明朝" w:eastAsia="ＭＳ 明朝" w:hAnsi="ＭＳ 明朝" w:cs="ＭＳ ゴシック" w:hint="eastAsia"/>
                <w:color w:val="auto"/>
                <w:sz w:val="24"/>
                <w:szCs w:val="24"/>
              </w:rPr>
              <w:t>年３月２０日まで</w:t>
            </w:r>
          </w:p>
        </w:tc>
      </w:tr>
      <w:tr w:rsidR="00A6261B" w:rsidRPr="00A6261B" w14:paraId="22420C0B" w14:textId="77777777" w:rsidTr="00F111B3">
        <w:tc>
          <w:tcPr>
            <w:tcW w:w="3119" w:type="dxa"/>
            <w:shd w:val="clear" w:color="auto" w:fill="auto"/>
            <w:vAlign w:val="center"/>
          </w:tcPr>
          <w:p w14:paraId="2AEC411A" w14:textId="6A1BB78E" w:rsidR="007A6247" w:rsidRPr="00A6261B" w:rsidRDefault="002B1AA8" w:rsidP="00A301AB">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w:t>
            </w:r>
            <w:r w:rsidRPr="00A6261B">
              <w:rPr>
                <w:rFonts w:ascii="ＭＳ 明朝" w:eastAsia="ＭＳ 明朝" w:hAnsi="ＭＳ 明朝" w:cs="ＭＳ ゴシック" w:hint="eastAsia"/>
                <w:color w:val="auto"/>
                <w:sz w:val="24"/>
                <w:szCs w:val="24"/>
              </w:rPr>
              <w:t>４</w:t>
            </w:r>
            <w:r w:rsidR="007A6247" w:rsidRPr="00A6261B">
              <w:rPr>
                <w:rFonts w:ascii="ＭＳ 明朝" w:eastAsia="ＭＳ 明朝" w:hAnsi="ＭＳ 明朝" w:hint="eastAsia"/>
                <w:color w:val="auto"/>
                <w:sz w:val="24"/>
                <w:szCs w:val="24"/>
              </w:rPr>
              <w:t>)</w:t>
            </w:r>
            <w:r w:rsidR="007A6247" w:rsidRPr="00A6261B">
              <w:rPr>
                <w:rFonts w:ascii="ＭＳ 明朝" w:eastAsia="ＭＳ 明朝" w:hAnsi="ＭＳ 明朝" w:cs="ＭＳ ゴシック" w:hint="eastAsia"/>
                <w:color w:val="auto"/>
                <w:sz w:val="24"/>
                <w:szCs w:val="24"/>
              </w:rPr>
              <w:t>工事概要</w:t>
            </w:r>
          </w:p>
        </w:tc>
        <w:tc>
          <w:tcPr>
            <w:tcW w:w="5953" w:type="dxa"/>
            <w:shd w:val="clear" w:color="auto" w:fill="auto"/>
            <w:vAlign w:val="center"/>
          </w:tcPr>
          <w:p w14:paraId="77959873" w14:textId="278B5A78" w:rsidR="004D55E8" w:rsidRPr="00A6261B" w:rsidRDefault="004D55E8" w:rsidP="004D55E8">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１　内容</w:t>
            </w:r>
          </w:p>
          <w:p w14:paraId="2EF85D61" w14:textId="5CA4AE29" w:rsidR="004D55E8" w:rsidRPr="00A6261B" w:rsidRDefault="004D55E8" w:rsidP="004D55E8">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新潟県岩船郡関川村大字</w:t>
            </w:r>
            <w:r w:rsidR="00506959">
              <w:rPr>
                <w:rFonts w:ascii="ＭＳ 明朝" w:eastAsia="ＭＳ 明朝" w:hAnsi="ＭＳ 明朝" w:cs="ＭＳ ゴシック" w:hint="eastAsia"/>
                <w:color w:val="auto"/>
                <w:sz w:val="24"/>
                <w:szCs w:val="24"/>
              </w:rPr>
              <w:t>幾地</w:t>
            </w:r>
            <w:r w:rsidRPr="00A6261B">
              <w:rPr>
                <w:rFonts w:ascii="ＭＳ 明朝" w:eastAsia="ＭＳ 明朝" w:hAnsi="ＭＳ 明朝" w:cs="ＭＳ ゴシック" w:hint="eastAsia"/>
                <w:color w:val="auto"/>
                <w:sz w:val="24"/>
                <w:szCs w:val="24"/>
              </w:rPr>
              <w:t>地区において、テレビ共同受信施設（有線）により、加入者に地上デジタル放送を提供する。</w:t>
            </w:r>
          </w:p>
          <w:p w14:paraId="092317ED" w14:textId="1BCCC5E2" w:rsidR="004D55E8" w:rsidRPr="00A6261B" w:rsidRDefault="004D55E8" w:rsidP="004D55E8">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２　共同受信施設（有線）</w:t>
            </w:r>
          </w:p>
          <w:p w14:paraId="34EA7973" w14:textId="304AB3DC" w:rsidR="007A6247" w:rsidRPr="00A6261B" w:rsidRDefault="00110297" w:rsidP="004D55E8">
            <w:pPr>
              <w:rPr>
                <w:rFonts w:ascii="ＭＳ 明朝" w:eastAsia="ＭＳ 明朝" w:hAnsi="ＭＳ 明朝"/>
                <w:color w:val="auto"/>
                <w:sz w:val="24"/>
                <w:szCs w:val="24"/>
              </w:rPr>
            </w:pPr>
            <w:r w:rsidRPr="00110297">
              <w:rPr>
                <w:rFonts w:asciiTheme="minorEastAsia" w:eastAsiaTheme="minorEastAsia" w:hAnsiTheme="minorEastAsia" w:hint="eastAsia"/>
                <w:color w:val="000000" w:themeColor="text1"/>
                <w:sz w:val="24"/>
                <w:szCs w:val="24"/>
              </w:rPr>
              <w:t>幾地地区にある既存の「受信点設備」の鋼管柱を再利用して施設整備改修し、伝送設備については、光ファイバーケーブルに変更し加入者宅まで伝送する。</w:t>
            </w:r>
          </w:p>
        </w:tc>
      </w:tr>
      <w:tr w:rsidR="00A6261B" w:rsidRPr="00A6261B" w14:paraId="00A6D48B" w14:textId="77777777" w:rsidTr="0039042A">
        <w:trPr>
          <w:trHeight w:val="454"/>
        </w:trPr>
        <w:tc>
          <w:tcPr>
            <w:tcW w:w="3119" w:type="dxa"/>
            <w:shd w:val="clear" w:color="auto" w:fill="auto"/>
            <w:vAlign w:val="center"/>
          </w:tcPr>
          <w:p w14:paraId="5AD4BE9D" w14:textId="41630893" w:rsidR="007A6247" w:rsidRPr="00A6261B" w:rsidRDefault="002B1AA8" w:rsidP="0039042A">
            <w:pPr>
              <w:jc w:val="both"/>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５</w:t>
            </w:r>
            <w:r w:rsidR="007A6247" w:rsidRPr="00A6261B">
              <w:rPr>
                <w:rFonts w:ascii="ＭＳ 明朝" w:eastAsia="ＭＳ 明朝" w:hAnsi="ＭＳ 明朝"/>
                <w:color w:val="auto"/>
                <w:sz w:val="24"/>
                <w:szCs w:val="24"/>
              </w:rPr>
              <w:t>)</w:t>
            </w:r>
            <w:r w:rsidR="009A6685" w:rsidRPr="00A6261B">
              <w:rPr>
                <w:rFonts w:ascii="ＭＳ 明朝" w:eastAsia="ＭＳ 明朝" w:hAnsi="ＭＳ 明朝" w:cs="ＭＳ ゴシック" w:hint="eastAsia"/>
                <w:color w:val="auto"/>
                <w:sz w:val="24"/>
                <w:szCs w:val="24"/>
              </w:rPr>
              <w:t>参加表明書</w:t>
            </w:r>
            <w:r w:rsidR="008B086D" w:rsidRPr="00A6261B">
              <w:rPr>
                <w:rFonts w:ascii="ＭＳ 明朝" w:eastAsia="ＭＳ 明朝" w:hAnsi="ＭＳ 明朝" w:cs="ＭＳ ゴシック" w:hint="eastAsia"/>
                <w:color w:val="auto"/>
                <w:sz w:val="24"/>
                <w:szCs w:val="24"/>
              </w:rPr>
              <w:t>締切</w:t>
            </w:r>
            <w:r w:rsidR="007A6247" w:rsidRPr="00A6261B">
              <w:rPr>
                <w:rFonts w:ascii="ＭＳ 明朝" w:eastAsia="ＭＳ 明朝" w:hAnsi="ＭＳ 明朝" w:cs="ＭＳ ゴシック" w:hint="eastAsia"/>
                <w:color w:val="auto"/>
                <w:sz w:val="24"/>
                <w:szCs w:val="24"/>
              </w:rPr>
              <w:t>日時</w:t>
            </w:r>
          </w:p>
        </w:tc>
        <w:tc>
          <w:tcPr>
            <w:tcW w:w="5953" w:type="dxa"/>
            <w:shd w:val="clear" w:color="auto" w:fill="auto"/>
            <w:vAlign w:val="center"/>
          </w:tcPr>
          <w:p w14:paraId="01905AD2" w14:textId="48F2A2A4" w:rsidR="007A6247" w:rsidRPr="00A6261B" w:rsidRDefault="00A6261B" w:rsidP="0039042A">
            <w:pPr>
              <w:jc w:val="both"/>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令和</w:t>
            </w:r>
            <w:r w:rsidR="00506959">
              <w:rPr>
                <w:rFonts w:ascii="ＭＳ 明朝" w:eastAsia="ＭＳ 明朝" w:hAnsi="ＭＳ 明朝" w:cs="ＭＳ ゴシック" w:hint="eastAsia"/>
                <w:color w:val="auto"/>
                <w:sz w:val="24"/>
                <w:szCs w:val="24"/>
              </w:rPr>
              <w:t>８</w:t>
            </w:r>
            <w:r w:rsidR="007A6247" w:rsidRPr="00A6261B">
              <w:rPr>
                <w:rFonts w:ascii="ＭＳ 明朝" w:eastAsia="ＭＳ 明朝" w:hAnsi="ＭＳ 明朝" w:cs="ＭＳ ゴシック" w:hint="eastAsia"/>
                <w:color w:val="auto"/>
                <w:sz w:val="24"/>
                <w:szCs w:val="24"/>
              </w:rPr>
              <w:t>年</w:t>
            </w:r>
            <w:r w:rsidR="00922D34">
              <w:rPr>
                <w:rFonts w:ascii="ＭＳ 明朝" w:eastAsia="ＭＳ 明朝" w:hAnsi="ＭＳ 明朝" w:cs="ＭＳ ゴシック" w:hint="eastAsia"/>
                <w:color w:val="auto"/>
                <w:sz w:val="24"/>
                <w:szCs w:val="24"/>
              </w:rPr>
              <w:t>８</w:t>
            </w:r>
            <w:r w:rsidR="007A6247" w:rsidRPr="00A6261B">
              <w:rPr>
                <w:rFonts w:ascii="ＭＳ 明朝" w:eastAsia="ＭＳ 明朝" w:hAnsi="ＭＳ 明朝" w:cs="ＭＳ ゴシック" w:hint="eastAsia"/>
                <w:color w:val="auto"/>
                <w:sz w:val="24"/>
                <w:szCs w:val="24"/>
              </w:rPr>
              <w:t>月</w:t>
            </w:r>
            <w:r w:rsidR="00922D34">
              <w:rPr>
                <w:rFonts w:ascii="ＭＳ 明朝" w:eastAsia="ＭＳ 明朝" w:hAnsi="ＭＳ 明朝" w:cs="ＭＳ ゴシック" w:hint="eastAsia"/>
                <w:color w:val="auto"/>
                <w:sz w:val="24"/>
                <w:szCs w:val="24"/>
              </w:rPr>
              <w:t>２５</w:t>
            </w:r>
            <w:r w:rsidR="007A6247" w:rsidRPr="00A6261B">
              <w:rPr>
                <w:rFonts w:ascii="ＭＳ 明朝" w:eastAsia="ＭＳ 明朝" w:hAnsi="ＭＳ 明朝" w:cs="ＭＳ ゴシック" w:hint="eastAsia"/>
                <w:color w:val="auto"/>
                <w:sz w:val="24"/>
                <w:szCs w:val="24"/>
              </w:rPr>
              <w:t>日</w:t>
            </w:r>
            <w:r w:rsidR="004124F6" w:rsidRPr="00A6261B">
              <w:rPr>
                <w:rFonts w:ascii="ＭＳ 明朝" w:eastAsia="ＭＳ 明朝" w:hAnsi="ＭＳ 明朝" w:hint="eastAsia"/>
                <w:color w:val="auto"/>
                <w:sz w:val="24"/>
                <w:szCs w:val="24"/>
              </w:rPr>
              <w:t>（</w:t>
            </w:r>
            <w:r w:rsidR="00922D34">
              <w:rPr>
                <w:rFonts w:ascii="ＭＳ 明朝" w:eastAsia="ＭＳ 明朝" w:hAnsi="ＭＳ 明朝" w:hint="eastAsia"/>
                <w:color w:val="auto"/>
                <w:sz w:val="24"/>
                <w:szCs w:val="24"/>
              </w:rPr>
              <w:t>火</w:t>
            </w:r>
            <w:r w:rsidR="004124F6" w:rsidRPr="00A6261B">
              <w:rPr>
                <w:rFonts w:ascii="ＭＳ 明朝" w:eastAsia="ＭＳ 明朝" w:hAnsi="ＭＳ 明朝" w:hint="eastAsia"/>
                <w:color w:val="auto"/>
                <w:sz w:val="24"/>
                <w:szCs w:val="24"/>
              </w:rPr>
              <w:t>）</w:t>
            </w:r>
            <w:r w:rsidR="00D721E7" w:rsidRPr="00A6261B">
              <w:rPr>
                <w:rFonts w:ascii="ＭＳ 明朝" w:eastAsia="ＭＳ 明朝" w:hAnsi="ＭＳ 明朝" w:hint="eastAsia"/>
                <w:color w:val="auto"/>
                <w:sz w:val="24"/>
                <w:szCs w:val="24"/>
              </w:rPr>
              <w:t>17</w:t>
            </w:r>
            <w:r w:rsidR="007A6247" w:rsidRPr="00A6261B">
              <w:rPr>
                <w:rFonts w:ascii="ＭＳ 明朝" w:eastAsia="ＭＳ 明朝" w:hAnsi="ＭＳ 明朝" w:cs="ＭＳ ゴシック" w:hint="eastAsia"/>
                <w:color w:val="auto"/>
                <w:sz w:val="24"/>
                <w:szCs w:val="24"/>
              </w:rPr>
              <w:t>時</w:t>
            </w:r>
            <w:r w:rsidR="008B086D" w:rsidRPr="00A6261B">
              <w:rPr>
                <w:rFonts w:ascii="ＭＳ 明朝" w:eastAsia="ＭＳ 明朝" w:hAnsi="ＭＳ 明朝" w:cs="ＭＳ ゴシック" w:hint="eastAsia"/>
                <w:color w:val="auto"/>
                <w:sz w:val="24"/>
                <w:szCs w:val="24"/>
              </w:rPr>
              <w:t>まで</w:t>
            </w:r>
          </w:p>
          <w:p w14:paraId="2EA164DA" w14:textId="35DE87F9" w:rsidR="008B086D" w:rsidRPr="00A6261B" w:rsidRDefault="008B086D" w:rsidP="0039042A">
            <w:pPr>
              <w:jc w:val="both"/>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（郵送の場合</w:t>
            </w:r>
            <w:r w:rsidR="00922D34">
              <w:rPr>
                <w:rFonts w:ascii="ＭＳ 明朝" w:eastAsia="ＭＳ 明朝" w:hAnsi="ＭＳ 明朝" w:cs="ＭＳ ゴシック" w:hint="eastAsia"/>
                <w:color w:val="auto"/>
                <w:sz w:val="24"/>
                <w:szCs w:val="24"/>
              </w:rPr>
              <w:t>８</w:t>
            </w:r>
            <w:r w:rsidRPr="00A6261B">
              <w:rPr>
                <w:rFonts w:ascii="ＭＳ 明朝" w:eastAsia="ＭＳ 明朝" w:hAnsi="ＭＳ 明朝" w:cs="ＭＳ ゴシック" w:hint="eastAsia"/>
                <w:color w:val="auto"/>
                <w:sz w:val="24"/>
                <w:szCs w:val="24"/>
              </w:rPr>
              <w:t>月</w:t>
            </w:r>
            <w:r w:rsidR="00922D34">
              <w:rPr>
                <w:rFonts w:ascii="ＭＳ 明朝" w:eastAsia="ＭＳ 明朝" w:hAnsi="ＭＳ 明朝" w:cs="ＭＳ ゴシック" w:hint="eastAsia"/>
                <w:color w:val="auto"/>
                <w:sz w:val="24"/>
                <w:szCs w:val="24"/>
              </w:rPr>
              <w:t>２５</w:t>
            </w:r>
            <w:r w:rsidRPr="00A6261B">
              <w:rPr>
                <w:rFonts w:ascii="ＭＳ 明朝" w:eastAsia="ＭＳ 明朝" w:hAnsi="ＭＳ 明朝" w:cs="ＭＳ ゴシック" w:hint="eastAsia"/>
                <w:color w:val="auto"/>
                <w:sz w:val="24"/>
                <w:szCs w:val="24"/>
              </w:rPr>
              <w:t>日</w:t>
            </w:r>
            <w:r w:rsidR="00D721E7" w:rsidRPr="00A6261B">
              <w:rPr>
                <w:rFonts w:ascii="ＭＳ 明朝" w:eastAsia="ＭＳ 明朝" w:hAnsi="ＭＳ 明朝" w:cs="ＭＳ ゴシック" w:hint="eastAsia"/>
                <w:color w:val="auto"/>
                <w:sz w:val="24"/>
                <w:szCs w:val="24"/>
              </w:rPr>
              <w:t>消印有効</w:t>
            </w:r>
            <w:r w:rsidRPr="00A6261B">
              <w:rPr>
                <w:rFonts w:ascii="ＭＳ 明朝" w:eastAsia="ＭＳ 明朝" w:hAnsi="ＭＳ 明朝" w:cs="ＭＳ ゴシック" w:hint="eastAsia"/>
                <w:color w:val="auto"/>
                <w:sz w:val="24"/>
                <w:szCs w:val="24"/>
              </w:rPr>
              <w:t>とする）</w:t>
            </w:r>
          </w:p>
        </w:tc>
      </w:tr>
      <w:tr w:rsidR="00A6261B" w:rsidRPr="00A6261B" w14:paraId="7392DE3B" w14:textId="77777777" w:rsidTr="00F111B3">
        <w:tc>
          <w:tcPr>
            <w:tcW w:w="3119" w:type="dxa"/>
            <w:shd w:val="clear" w:color="auto" w:fill="auto"/>
            <w:vAlign w:val="center"/>
          </w:tcPr>
          <w:p w14:paraId="1B3487B4" w14:textId="771693E6" w:rsidR="007A6247" w:rsidRPr="00A6261B" w:rsidRDefault="002B1AA8"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w:t>
            </w:r>
            <w:r w:rsidRPr="00A6261B">
              <w:rPr>
                <w:rFonts w:ascii="ＭＳ 明朝" w:eastAsia="ＭＳ 明朝" w:hAnsi="ＭＳ 明朝" w:cs="ＭＳ ゴシック" w:hint="eastAsia"/>
                <w:color w:val="auto"/>
                <w:sz w:val="24"/>
                <w:szCs w:val="24"/>
              </w:rPr>
              <w:t>６</w:t>
            </w:r>
            <w:r w:rsidR="007A6247" w:rsidRPr="00A6261B">
              <w:rPr>
                <w:rFonts w:ascii="ＭＳ 明朝" w:eastAsia="ＭＳ 明朝" w:hAnsi="ＭＳ 明朝" w:hint="eastAsia"/>
                <w:color w:val="auto"/>
                <w:sz w:val="24"/>
                <w:szCs w:val="24"/>
              </w:rPr>
              <w:t>)</w:t>
            </w:r>
            <w:r w:rsidR="007A6247" w:rsidRPr="00A6261B">
              <w:rPr>
                <w:rFonts w:ascii="ＭＳ 明朝" w:eastAsia="ＭＳ 明朝" w:hAnsi="ＭＳ 明朝" w:cs="ＭＳ ゴシック" w:hint="eastAsia"/>
                <w:color w:val="auto"/>
                <w:sz w:val="24"/>
                <w:szCs w:val="24"/>
              </w:rPr>
              <w:t>入札</w:t>
            </w:r>
            <w:r w:rsidR="008B086D" w:rsidRPr="00A6261B">
              <w:rPr>
                <w:rFonts w:ascii="ＭＳ 明朝" w:eastAsia="ＭＳ 明朝" w:hAnsi="ＭＳ 明朝" w:cs="ＭＳ ゴシック" w:hint="eastAsia"/>
                <w:color w:val="auto"/>
                <w:sz w:val="24"/>
                <w:szCs w:val="24"/>
              </w:rPr>
              <w:t>提出</w:t>
            </w:r>
            <w:r w:rsidR="007A6247" w:rsidRPr="00A6261B">
              <w:rPr>
                <w:rFonts w:ascii="ＭＳ 明朝" w:eastAsia="ＭＳ 明朝" w:hAnsi="ＭＳ 明朝" w:cs="ＭＳ ゴシック" w:hint="eastAsia"/>
                <w:color w:val="auto"/>
                <w:sz w:val="24"/>
                <w:szCs w:val="24"/>
              </w:rPr>
              <w:t>場所</w:t>
            </w:r>
          </w:p>
        </w:tc>
        <w:tc>
          <w:tcPr>
            <w:tcW w:w="5953" w:type="dxa"/>
            <w:shd w:val="clear" w:color="auto" w:fill="auto"/>
            <w:vAlign w:val="center"/>
          </w:tcPr>
          <w:p w14:paraId="4946C880" w14:textId="22ABB4C0" w:rsidR="007A6247"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関川村役場　地域政策課</w:t>
            </w:r>
          </w:p>
          <w:p w14:paraId="7F8621B1" w14:textId="77777777" w:rsidR="002B1AA8" w:rsidRPr="00A6261B" w:rsidRDefault="002B1AA8" w:rsidP="000E22AE">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新潟</w:t>
            </w:r>
            <w:r w:rsidR="00C60574" w:rsidRPr="00A6261B">
              <w:rPr>
                <w:rFonts w:ascii="ＭＳ 明朝" w:eastAsia="ＭＳ 明朝" w:hAnsi="ＭＳ 明朝" w:cs="ＭＳ ゴシック" w:hint="eastAsia"/>
                <w:color w:val="auto"/>
                <w:sz w:val="24"/>
                <w:szCs w:val="24"/>
              </w:rPr>
              <w:t>県</w:t>
            </w:r>
            <w:r w:rsidR="00D721E7" w:rsidRPr="00A6261B">
              <w:rPr>
                <w:rFonts w:ascii="ＭＳ 明朝" w:eastAsia="ＭＳ 明朝" w:hAnsi="ＭＳ 明朝" w:cs="ＭＳ ゴシック" w:hint="eastAsia"/>
                <w:color w:val="auto"/>
                <w:sz w:val="24"/>
                <w:szCs w:val="24"/>
              </w:rPr>
              <w:t>岩船郡関川村大字下関912番地</w:t>
            </w:r>
          </w:p>
          <w:p w14:paraId="3B84E004" w14:textId="1ACCFD56" w:rsidR="00D721E7" w:rsidRPr="00A6261B" w:rsidRDefault="00D721E7" w:rsidP="000E22AE">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電話0254-64-147</w:t>
            </w:r>
            <w:r w:rsidR="00804361">
              <w:rPr>
                <w:rFonts w:ascii="ＭＳ 明朝" w:eastAsia="ＭＳ 明朝" w:hAnsi="ＭＳ 明朝" w:hint="eastAsia"/>
                <w:color w:val="auto"/>
                <w:sz w:val="24"/>
                <w:szCs w:val="24"/>
              </w:rPr>
              <w:t>8</w:t>
            </w:r>
            <w:r w:rsidRPr="00A6261B">
              <w:rPr>
                <w:rFonts w:ascii="ＭＳ 明朝" w:eastAsia="ＭＳ 明朝" w:hAnsi="ＭＳ 明朝" w:hint="eastAsia"/>
                <w:color w:val="auto"/>
                <w:sz w:val="24"/>
                <w:szCs w:val="24"/>
              </w:rPr>
              <w:t xml:space="preserve">　FAX</w:t>
            </w:r>
            <w:r w:rsidR="00507BDD">
              <w:rPr>
                <w:rFonts w:ascii="ＭＳ 明朝" w:eastAsia="ＭＳ 明朝" w:hAnsi="ＭＳ 明朝"/>
                <w:color w:val="auto"/>
                <w:sz w:val="24"/>
                <w:szCs w:val="24"/>
              </w:rPr>
              <w:t xml:space="preserve"> </w:t>
            </w:r>
            <w:r w:rsidRPr="00A6261B">
              <w:rPr>
                <w:rFonts w:ascii="ＭＳ 明朝" w:eastAsia="ＭＳ 明朝" w:hAnsi="ＭＳ 明朝" w:hint="eastAsia"/>
                <w:color w:val="auto"/>
                <w:sz w:val="24"/>
                <w:szCs w:val="24"/>
              </w:rPr>
              <w:t>0254-64-0079</w:t>
            </w:r>
          </w:p>
        </w:tc>
      </w:tr>
      <w:tr w:rsidR="00A6261B" w:rsidRPr="00A6261B" w14:paraId="5974B1AB" w14:textId="77777777" w:rsidTr="0039042A">
        <w:trPr>
          <w:trHeight w:val="454"/>
        </w:trPr>
        <w:tc>
          <w:tcPr>
            <w:tcW w:w="3119" w:type="dxa"/>
            <w:shd w:val="clear" w:color="auto" w:fill="auto"/>
            <w:vAlign w:val="center"/>
          </w:tcPr>
          <w:p w14:paraId="64646309" w14:textId="77777777" w:rsidR="007A6247" w:rsidRPr="00A6261B" w:rsidRDefault="002B1AA8" w:rsidP="00905A77">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７</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契約条項を示す場所</w:t>
            </w:r>
          </w:p>
        </w:tc>
        <w:tc>
          <w:tcPr>
            <w:tcW w:w="5953" w:type="dxa"/>
            <w:shd w:val="clear" w:color="auto" w:fill="auto"/>
            <w:vAlign w:val="center"/>
          </w:tcPr>
          <w:p w14:paraId="7A3835CB" w14:textId="1DF1090B" w:rsidR="007A6247"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関川村役場　地域政策課</w:t>
            </w:r>
          </w:p>
        </w:tc>
      </w:tr>
      <w:tr w:rsidR="00A6261B" w:rsidRPr="00A6261B" w14:paraId="147CCBEE" w14:textId="77777777" w:rsidTr="0039042A">
        <w:trPr>
          <w:trHeight w:val="454"/>
        </w:trPr>
        <w:tc>
          <w:tcPr>
            <w:tcW w:w="3119" w:type="dxa"/>
            <w:shd w:val="clear" w:color="auto" w:fill="auto"/>
            <w:vAlign w:val="center"/>
          </w:tcPr>
          <w:p w14:paraId="223EA67B" w14:textId="7ED01C4E" w:rsidR="002B1AA8" w:rsidRPr="00A6261B" w:rsidRDefault="002B1AA8" w:rsidP="005D0780">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８</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入札保証金</w:t>
            </w:r>
          </w:p>
        </w:tc>
        <w:tc>
          <w:tcPr>
            <w:tcW w:w="5953" w:type="dxa"/>
            <w:shd w:val="clear" w:color="auto" w:fill="auto"/>
            <w:vAlign w:val="center"/>
          </w:tcPr>
          <w:p w14:paraId="58857F98" w14:textId="64621100" w:rsidR="002B1AA8"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なし</w:t>
            </w:r>
          </w:p>
        </w:tc>
      </w:tr>
      <w:tr w:rsidR="00A6261B" w:rsidRPr="00A6261B" w14:paraId="5C72AD2F" w14:textId="77777777" w:rsidTr="0039042A">
        <w:trPr>
          <w:trHeight w:val="454"/>
        </w:trPr>
        <w:tc>
          <w:tcPr>
            <w:tcW w:w="3119" w:type="dxa"/>
            <w:shd w:val="clear" w:color="auto" w:fill="auto"/>
            <w:vAlign w:val="center"/>
          </w:tcPr>
          <w:p w14:paraId="12A8178C" w14:textId="5D86BD9A" w:rsidR="002B1AA8" w:rsidRPr="00A6261B" w:rsidRDefault="002B1AA8" w:rsidP="005D0780">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９</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契約保証金</w:t>
            </w:r>
          </w:p>
        </w:tc>
        <w:tc>
          <w:tcPr>
            <w:tcW w:w="5953" w:type="dxa"/>
            <w:shd w:val="clear" w:color="auto" w:fill="auto"/>
            <w:vAlign w:val="center"/>
          </w:tcPr>
          <w:p w14:paraId="559BFE2B" w14:textId="75DE940A" w:rsidR="002B1AA8"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免除</w:t>
            </w:r>
          </w:p>
        </w:tc>
      </w:tr>
      <w:tr w:rsidR="00A6261B" w:rsidRPr="00A6261B" w14:paraId="569C2DED" w14:textId="77777777" w:rsidTr="0039042A">
        <w:trPr>
          <w:trHeight w:val="454"/>
        </w:trPr>
        <w:tc>
          <w:tcPr>
            <w:tcW w:w="3119" w:type="dxa"/>
            <w:shd w:val="clear" w:color="auto" w:fill="auto"/>
            <w:vAlign w:val="center"/>
          </w:tcPr>
          <w:p w14:paraId="366ABDB0" w14:textId="468764FB" w:rsidR="002B1AA8" w:rsidRPr="00A6261B" w:rsidRDefault="002B1AA8" w:rsidP="00F111B3">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1</w:t>
            </w:r>
            <w:r w:rsidR="00D721E7" w:rsidRPr="00A6261B">
              <w:rPr>
                <w:rFonts w:ascii="ＭＳ 明朝" w:eastAsia="ＭＳ 明朝" w:hAnsi="ＭＳ 明朝" w:hint="eastAsia"/>
                <w:color w:val="auto"/>
                <w:sz w:val="24"/>
                <w:szCs w:val="24"/>
              </w:rPr>
              <w:t>0</w:t>
            </w: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前金払</w:t>
            </w:r>
          </w:p>
        </w:tc>
        <w:tc>
          <w:tcPr>
            <w:tcW w:w="5953" w:type="dxa"/>
            <w:shd w:val="clear" w:color="auto" w:fill="auto"/>
            <w:vAlign w:val="center"/>
          </w:tcPr>
          <w:p w14:paraId="37FBEC12" w14:textId="5AC7902D" w:rsidR="00D721E7"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可</w:t>
            </w:r>
          </w:p>
        </w:tc>
      </w:tr>
      <w:tr w:rsidR="00A6261B" w:rsidRPr="00A6261B" w14:paraId="477ED5EB" w14:textId="77777777" w:rsidTr="0039042A">
        <w:trPr>
          <w:trHeight w:val="454"/>
        </w:trPr>
        <w:tc>
          <w:tcPr>
            <w:tcW w:w="3119" w:type="dxa"/>
            <w:shd w:val="clear" w:color="auto" w:fill="auto"/>
            <w:vAlign w:val="center"/>
          </w:tcPr>
          <w:p w14:paraId="409AD090" w14:textId="67209B5E" w:rsidR="002B1AA8" w:rsidRPr="00A6261B" w:rsidRDefault="002B1AA8" w:rsidP="006E7819">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1</w:t>
            </w:r>
            <w:r w:rsidR="00D721E7" w:rsidRPr="00A6261B">
              <w:rPr>
                <w:rFonts w:ascii="ＭＳ 明朝" w:eastAsia="ＭＳ 明朝" w:hAnsi="ＭＳ 明朝" w:hint="eastAsia"/>
                <w:color w:val="auto"/>
                <w:sz w:val="24"/>
                <w:szCs w:val="24"/>
              </w:rPr>
              <w:t>1</w:t>
            </w: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部分払</w:t>
            </w:r>
          </w:p>
        </w:tc>
        <w:tc>
          <w:tcPr>
            <w:tcW w:w="5953" w:type="dxa"/>
            <w:shd w:val="clear" w:color="auto" w:fill="auto"/>
            <w:vAlign w:val="center"/>
          </w:tcPr>
          <w:p w14:paraId="0E3FFAA2" w14:textId="0D6E206D" w:rsidR="002B1AA8" w:rsidRPr="00A6261B" w:rsidRDefault="00D721E7" w:rsidP="005C51DF">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可</w:t>
            </w:r>
          </w:p>
        </w:tc>
      </w:tr>
      <w:tr w:rsidR="00A6261B" w:rsidRPr="00A6261B" w14:paraId="4AACF332" w14:textId="77777777" w:rsidTr="0039042A">
        <w:trPr>
          <w:trHeight w:val="454"/>
        </w:trPr>
        <w:tc>
          <w:tcPr>
            <w:tcW w:w="3119" w:type="dxa"/>
            <w:shd w:val="clear" w:color="auto" w:fill="auto"/>
            <w:vAlign w:val="center"/>
          </w:tcPr>
          <w:p w14:paraId="6A44EA68" w14:textId="05BF99C1" w:rsidR="006E7819" w:rsidRPr="00A6261B" w:rsidRDefault="006E7819" w:rsidP="006E7819">
            <w:pPr>
              <w:rPr>
                <w:rFonts w:ascii="ＭＳ 明朝" w:eastAsia="ＭＳ 明朝" w:hAnsi="ＭＳ 明朝" w:cs="ＭＳ ゴシック"/>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1</w:t>
            </w:r>
            <w:r w:rsidR="00D721E7" w:rsidRPr="00A6261B">
              <w:rPr>
                <w:rFonts w:ascii="ＭＳ 明朝" w:eastAsia="ＭＳ 明朝" w:hAnsi="ＭＳ 明朝" w:hint="eastAsia"/>
                <w:color w:val="auto"/>
                <w:sz w:val="24"/>
                <w:szCs w:val="24"/>
              </w:rPr>
              <w:t>2</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入札を無効とする</w:t>
            </w:r>
          </w:p>
          <w:p w14:paraId="67E173A2" w14:textId="70E17FB4" w:rsidR="002B1AA8" w:rsidRPr="00A6261B" w:rsidRDefault="006E7819" w:rsidP="00A6261B">
            <w:pPr>
              <w:ind w:firstLineChars="200" w:firstLine="477"/>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場合に関する事項</w:t>
            </w:r>
          </w:p>
        </w:tc>
        <w:tc>
          <w:tcPr>
            <w:tcW w:w="5953" w:type="dxa"/>
            <w:shd w:val="clear" w:color="auto" w:fill="auto"/>
            <w:vAlign w:val="center"/>
          </w:tcPr>
          <w:p w14:paraId="4F1DF0D5" w14:textId="5F0A059B" w:rsidR="002B1AA8" w:rsidRPr="00A6261B" w:rsidRDefault="006E7819" w:rsidP="005D0780">
            <w:pPr>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入札者が談合その他不正な行為をしたと認められる場合はその入札の全部を無効と</w:t>
            </w:r>
            <w:r w:rsidR="00804361">
              <w:rPr>
                <w:rFonts w:ascii="ＭＳ 明朝" w:eastAsia="ＭＳ 明朝" w:hAnsi="ＭＳ 明朝" w:cs="ＭＳ ゴシック" w:hint="eastAsia"/>
                <w:color w:val="auto"/>
                <w:sz w:val="24"/>
                <w:szCs w:val="24"/>
              </w:rPr>
              <w:t>する。</w:t>
            </w:r>
          </w:p>
        </w:tc>
      </w:tr>
    </w:tbl>
    <w:p w14:paraId="22C4543C" w14:textId="77777777" w:rsidR="009D1F93" w:rsidRPr="00A6261B" w:rsidRDefault="009D1F93" w:rsidP="005D0780">
      <w:pPr>
        <w:rPr>
          <w:rFonts w:ascii="ＭＳ 明朝" w:eastAsia="ＭＳ 明朝" w:hAnsi="ＭＳ 明朝"/>
          <w:color w:val="auto"/>
        </w:rPr>
      </w:pPr>
    </w:p>
    <w:p w14:paraId="60E03EC9" w14:textId="77777777" w:rsidR="005D0780" w:rsidRPr="00A6261B" w:rsidRDefault="005D0780" w:rsidP="005D0780">
      <w:pPr>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２．入札参加資格の要件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6059"/>
      </w:tblGrid>
      <w:tr w:rsidR="00A6261B" w:rsidRPr="00A6261B" w14:paraId="1259CEB6" w14:textId="77777777" w:rsidTr="008B086D">
        <w:tc>
          <w:tcPr>
            <w:tcW w:w="2894" w:type="dxa"/>
            <w:shd w:val="clear" w:color="auto" w:fill="auto"/>
          </w:tcPr>
          <w:p w14:paraId="15D59FAE" w14:textId="77777777" w:rsidR="00624E33" w:rsidRPr="00A6261B" w:rsidRDefault="005D0780" w:rsidP="00624E33">
            <w:pPr>
              <w:rPr>
                <w:rFonts w:ascii="ＭＳ 明朝" w:eastAsia="ＭＳ 明朝" w:hAnsi="ＭＳ 明朝" w:cs="ＭＳ ゴシック"/>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１</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単体又は特定共同</w:t>
            </w:r>
          </w:p>
          <w:p w14:paraId="3F5B96F3" w14:textId="77777777" w:rsidR="005D0780" w:rsidRPr="00A6261B" w:rsidRDefault="005D0780" w:rsidP="006A1EAB">
            <w:pPr>
              <w:ind w:firstLineChars="200" w:firstLine="477"/>
              <w:rPr>
                <w:rFonts w:eastAsia="ＭＳ 明朝"/>
                <w:color w:val="auto"/>
              </w:rPr>
            </w:pPr>
            <w:r w:rsidRPr="00A6261B">
              <w:rPr>
                <w:rFonts w:ascii="ＭＳ 明朝" w:eastAsia="ＭＳ 明朝" w:hAnsi="ＭＳ 明朝" w:cs="ＭＳ ゴシック" w:hint="eastAsia"/>
                <w:color w:val="auto"/>
                <w:sz w:val="24"/>
                <w:szCs w:val="24"/>
              </w:rPr>
              <w:t>企業体</w:t>
            </w:r>
            <w:r w:rsidR="00624E33" w:rsidRPr="00A6261B">
              <w:rPr>
                <w:rFonts w:ascii="ＭＳ 明朝" w:eastAsia="ＭＳ 明朝" w:hAnsi="ＭＳ 明朝" w:cs="ＭＳ ゴシック" w:hint="eastAsia"/>
                <w:color w:val="auto"/>
                <w:sz w:val="24"/>
                <w:szCs w:val="24"/>
              </w:rPr>
              <w:t>の特定</w:t>
            </w:r>
          </w:p>
        </w:tc>
        <w:tc>
          <w:tcPr>
            <w:tcW w:w="6059" w:type="dxa"/>
            <w:shd w:val="clear" w:color="auto" w:fill="auto"/>
            <w:vAlign w:val="center"/>
          </w:tcPr>
          <w:p w14:paraId="37BABFB8" w14:textId="215A4A24" w:rsidR="005D0780" w:rsidRPr="00A6261B" w:rsidRDefault="005D0780" w:rsidP="00624E33">
            <w:pPr>
              <w:jc w:val="both"/>
              <w:rPr>
                <w:rFonts w:eastAsia="ＭＳ 明朝"/>
                <w:color w:val="auto"/>
              </w:rPr>
            </w:pPr>
            <w:r w:rsidRPr="00A6261B">
              <w:rPr>
                <w:rFonts w:ascii="ＭＳ 明朝" w:eastAsia="ＭＳ 明朝" w:hAnsi="ＭＳ 明朝" w:cs="ＭＳ ゴシック" w:hint="eastAsia"/>
                <w:color w:val="auto"/>
                <w:sz w:val="24"/>
                <w:szCs w:val="24"/>
              </w:rPr>
              <w:t>単体</w:t>
            </w:r>
            <w:r w:rsidR="00C4280D" w:rsidRPr="00A6261B">
              <w:rPr>
                <w:rFonts w:ascii="ＭＳ 明朝" w:eastAsia="ＭＳ 明朝" w:hAnsi="ＭＳ 明朝" w:cs="ＭＳ ゴシック" w:hint="eastAsia"/>
                <w:color w:val="auto"/>
                <w:sz w:val="24"/>
                <w:szCs w:val="24"/>
              </w:rPr>
              <w:t>を基本とする</w:t>
            </w:r>
          </w:p>
        </w:tc>
      </w:tr>
      <w:tr w:rsidR="005D0780" w:rsidRPr="000E22AE" w14:paraId="128BEF63" w14:textId="77777777" w:rsidTr="008B086D">
        <w:trPr>
          <w:trHeight w:val="454"/>
        </w:trPr>
        <w:tc>
          <w:tcPr>
            <w:tcW w:w="2894" w:type="dxa"/>
            <w:shd w:val="clear" w:color="auto" w:fill="auto"/>
            <w:vAlign w:val="center"/>
          </w:tcPr>
          <w:p w14:paraId="1A5BDFEE" w14:textId="0B6C602E" w:rsidR="005D0780" w:rsidRPr="000E22AE" w:rsidRDefault="005D0780" w:rsidP="0039042A">
            <w:pPr>
              <w:jc w:val="both"/>
              <w:rPr>
                <w:rFonts w:eastAsia="ＭＳ 明朝"/>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２</w:t>
            </w:r>
            <w:r w:rsidRPr="000E22AE">
              <w:rPr>
                <w:rFonts w:ascii="ＭＳ 明朝" w:eastAsia="ＭＳ 明朝" w:hAnsi="ＭＳ 明朝"/>
                <w:sz w:val="24"/>
                <w:szCs w:val="24"/>
              </w:rPr>
              <w:t>)</w:t>
            </w:r>
            <w:r w:rsidR="00D721E7">
              <w:rPr>
                <w:rFonts w:ascii="ＭＳ 明朝" w:eastAsia="ＭＳ 明朝" w:hAnsi="ＭＳ 明朝" w:hint="eastAsia"/>
                <w:sz w:val="24"/>
                <w:szCs w:val="24"/>
              </w:rPr>
              <w:t>種別</w:t>
            </w:r>
          </w:p>
        </w:tc>
        <w:tc>
          <w:tcPr>
            <w:tcW w:w="6059" w:type="dxa"/>
            <w:shd w:val="clear" w:color="auto" w:fill="auto"/>
            <w:vAlign w:val="center"/>
          </w:tcPr>
          <w:p w14:paraId="51AA6FB2" w14:textId="48E005AF" w:rsidR="005D0780" w:rsidRPr="000E22AE" w:rsidRDefault="00D721E7" w:rsidP="00A301AB">
            <w:pPr>
              <w:jc w:val="both"/>
              <w:rPr>
                <w:rFonts w:eastAsia="ＭＳ 明朝"/>
              </w:rPr>
            </w:pPr>
            <w:r>
              <w:rPr>
                <w:rFonts w:eastAsia="ＭＳ 明朝" w:hint="eastAsia"/>
              </w:rPr>
              <w:t>電気工事</w:t>
            </w:r>
          </w:p>
        </w:tc>
      </w:tr>
      <w:tr w:rsidR="005D0780" w:rsidRPr="000E22AE" w14:paraId="21196FC3" w14:textId="77777777" w:rsidTr="008B086D">
        <w:tc>
          <w:tcPr>
            <w:tcW w:w="2894" w:type="dxa"/>
            <w:shd w:val="clear" w:color="auto" w:fill="auto"/>
          </w:tcPr>
          <w:p w14:paraId="39C6583C" w14:textId="1A1DAD69" w:rsidR="00802FBF" w:rsidRPr="00802FBF" w:rsidRDefault="005D0780" w:rsidP="00D721E7">
            <w:pPr>
              <w:rPr>
                <w:rFonts w:ascii="ＭＳ 明朝" w:eastAsia="ＭＳ 明朝" w:hAnsi="ＭＳ 明朝" w:cs="ＭＳ ゴシック"/>
                <w:sz w:val="24"/>
                <w:szCs w:val="24"/>
              </w:rPr>
            </w:pPr>
            <w:r w:rsidRPr="000E22AE">
              <w:rPr>
                <w:rFonts w:ascii="ＭＳ 明朝" w:eastAsia="ＭＳ 明朝" w:hAnsi="ＭＳ 明朝"/>
                <w:sz w:val="24"/>
                <w:szCs w:val="24"/>
              </w:rPr>
              <w:lastRenderedPageBreak/>
              <w:t>(</w:t>
            </w:r>
            <w:r w:rsidRPr="000E22AE">
              <w:rPr>
                <w:rFonts w:ascii="ＭＳ 明朝" w:eastAsia="ＭＳ 明朝" w:hAnsi="ＭＳ 明朝" w:hint="eastAsia"/>
                <w:sz w:val="24"/>
                <w:szCs w:val="24"/>
              </w:rPr>
              <w:t>３</w:t>
            </w:r>
            <w:r w:rsidRPr="000E22AE">
              <w:rPr>
                <w:rFonts w:ascii="ＭＳ 明朝" w:eastAsia="ＭＳ 明朝" w:hAnsi="ＭＳ 明朝"/>
                <w:sz w:val="24"/>
                <w:szCs w:val="24"/>
              </w:rPr>
              <w:t>)</w:t>
            </w:r>
            <w:r w:rsidR="00D721E7">
              <w:rPr>
                <w:rFonts w:ascii="ＭＳ 明朝" w:eastAsia="ＭＳ 明朝" w:hAnsi="ＭＳ 明朝" w:hint="eastAsia"/>
                <w:sz w:val="24"/>
                <w:szCs w:val="24"/>
              </w:rPr>
              <w:t>要件</w:t>
            </w:r>
          </w:p>
        </w:tc>
        <w:tc>
          <w:tcPr>
            <w:tcW w:w="6059" w:type="dxa"/>
            <w:shd w:val="clear" w:color="auto" w:fill="auto"/>
            <w:vAlign w:val="center"/>
          </w:tcPr>
          <w:p w14:paraId="0933BE55" w14:textId="08EBB474" w:rsidR="00802FBF" w:rsidRPr="00802FBF" w:rsidRDefault="00D721E7" w:rsidP="0031286E">
            <w:pPr>
              <w:jc w:val="both"/>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w:t>
            </w:r>
          </w:p>
        </w:tc>
      </w:tr>
      <w:tr w:rsidR="005D0780" w:rsidRPr="000E22AE" w14:paraId="0EE9118A" w14:textId="77777777" w:rsidTr="008B086D">
        <w:tc>
          <w:tcPr>
            <w:tcW w:w="2894" w:type="dxa"/>
            <w:shd w:val="clear" w:color="auto" w:fill="auto"/>
          </w:tcPr>
          <w:p w14:paraId="1D27125C" w14:textId="36143CF1" w:rsidR="00802FBF" w:rsidRDefault="00802FBF" w:rsidP="000E22AE">
            <w:pPr>
              <w:rPr>
                <w:rFonts w:ascii="ＭＳ 明朝" w:eastAsia="ＭＳ 明朝" w:hAnsi="ＭＳ 明朝" w:cs="ＭＳ ゴシック"/>
                <w:sz w:val="24"/>
                <w:szCs w:val="24"/>
              </w:rPr>
            </w:pPr>
            <w:r w:rsidRPr="00802FBF">
              <w:rPr>
                <w:rFonts w:ascii="ＭＳ 明朝" w:eastAsia="ＭＳ 明朝" w:hAnsi="ＭＳ 明朝"/>
                <w:sz w:val="24"/>
                <w:szCs w:val="24"/>
              </w:rPr>
              <w:t>(</w:t>
            </w:r>
            <w:r w:rsidRPr="00802FBF">
              <w:rPr>
                <w:rFonts w:ascii="ＭＳ 明朝" w:eastAsia="ＭＳ 明朝" w:hAnsi="ＭＳ 明朝" w:hint="eastAsia"/>
                <w:sz w:val="24"/>
                <w:szCs w:val="24"/>
              </w:rPr>
              <w:t>４</w:t>
            </w:r>
            <w:r w:rsidRPr="00802FBF">
              <w:rPr>
                <w:rFonts w:ascii="ＭＳ 明朝" w:eastAsia="ＭＳ 明朝" w:hAnsi="ＭＳ 明朝"/>
                <w:sz w:val="24"/>
                <w:szCs w:val="24"/>
              </w:rPr>
              <w:t>)</w:t>
            </w:r>
            <w:r w:rsidR="00D721E7">
              <w:rPr>
                <w:rFonts w:eastAsia="ＭＳ 明朝" w:hint="eastAsia"/>
                <w:sz w:val="24"/>
                <w:szCs w:val="24"/>
              </w:rPr>
              <w:t>入札参加資格</w:t>
            </w:r>
          </w:p>
          <w:p w14:paraId="67E15E1C" w14:textId="54215B52" w:rsidR="00802FBF" w:rsidRPr="00802FBF" w:rsidRDefault="00802FBF" w:rsidP="000E22AE">
            <w:pPr>
              <w:rPr>
                <w:rFonts w:ascii="ＭＳ 明朝" w:eastAsia="ＭＳ 明朝" w:hAnsi="ＭＳ 明朝" w:cs="ＭＳ ゴシック"/>
                <w:sz w:val="24"/>
                <w:szCs w:val="24"/>
              </w:rPr>
            </w:pPr>
          </w:p>
        </w:tc>
        <w:tc>
          <w:tcPr>
            <w:tcW w:w="6059" w:type="dxa"/>
            <w:shd w:val="clear" w:color="auto" w:fill="auto"/>
          </w:tcPr>
          <w:p w14:paraId="4BE442F2" w14:textId="6B756C01" w:rsidR="004D17F9" w:rsidRPr="00E50FBA" w:rsidRDefault="00D721E7" w:rsidP="00D721E7">
            <w:pPr>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令和</w:t>
            </w:r>
            <w:r w:rsidR="00922D34">
              <w:rPr>
                <w:rFonts w:ascii="ＭＳ 明朝" w:eastAsia="ＭＳ 明朝" w:hAnsi="ＭＳ 明朝" w:cs="ＭＳ ゴシック" w:hint="eastAsia"/>
                <w:sz w:val="24"/>
                <w:szCs w:val="24"/>
              </w:rPr>
              <w:t>８・９</w:t>
            </w:r>
            <w:r>
              <w:rPr>
                <w:rFonts w:ascii="ＭＳ 明朝" w:eastAsia="ＭＳ 明朝" w:hAnsi="ＭＳ 明朝" w:cs="ＭＳ ゴシック" w:hint="eastAsia"/>
                <w:sz w:val="24"/>
                <w:szCs w:val="24"/>
              </w:rPr>
              <w:t>年度　関川村入札参加資格者名簿の「電気工事」で登録認定があるもの</w:t>
            </w:r>
            <w:r w:rsidR="00804361">
              <w:rPr>
                <w:rFonts w:ascii="ＭＳ 明朝" w:eastAsia="ＭＳ 明朝" w:hAnsi="ＭＳ 明朝" w:cs="ＭＳ ゴシック" w:hint="eastAsia"/>
                <w:sz w:val="24"/>
                <w:szCs w:val="24"/>
              </w:rPr>
              <w:t>。</w:t>
            </w:r>
          </w:p>
        </w:tc>
      </w:tr>
      <w:tr w:rsidR="005D0780" w:rsidRPr="000E22AE" w14:paraId="499E798A" w14:textId="77777777" w:rsidTr="008B086D">
        <w:tc>
          <w:tcPr>
            <w:tcW w:w="2894" w:type="dxa"/>
            <w:shd w:val="clear" w:color="auto" w:fill="auto"/>
          </w:tcPr>
          <w:p w14:paraId="1E528386" w14:textId="3BCAE96F" w:rsidR="005D0780" w:rsidRPr="000E22AE" w:rsidRDefault="005D0780" w:rsidP="000E22AE">
            <w:pPr>
              <w:rPr>
                <w:rFonts w:eastAsia="ＭＳ 明朝"/>
              </w:rPr>
            </w:pPr>
            <w:r w:rsidRPr="000E22AE">
              <w:rPr>
                <w:rFonts w:ascii="ＭＳ 明朝" w:eastAsia="ＭＳ 明朝" w:hAnsi="ＭＳ 明朝"/>
                <w:sz w:val="24"/>
                <w:szCs w:val="24"/>
              </w:rPr>
              <w:t>(</w:t>
            </w:r>
            <w:r w:rsidR="00D721E7">
              <w:rPr>
                <w:rFonts w:ascii="ＭＳ 明朝" w:eastAsia="ＭＳ 明朝" w:hAnsi="ＭＳ 明朝" w:hint="eastAsia"/>
                <w:sz w:val="24"/>
                <w:szCs w:val="24"/>
              </w:rPr>
              <w:t>５</w:t>
            </w:r>
            <w:r w:rsidRPr="000E22AE">
              <w:rPr>
                <w:rFonts w:ascii="ＭＳ 明朝" w:eastAsia="ＭＳ 明朝" w:hAnsi="ＭＳ 明朝"/>
                <w:sz w:val="24"/>
                <w:szCs w:val="24"/>
              </w:rPr>
              <w:t>)</w:t>
            </w:r>
            <w:r w:rsidR="000E22AE" w:rsidRPr="000E22AE">
              <w:rPr>
                <w:rFonts w:eastAsia="ＭＳ 明朝"/>
              </w:rPr>
              <w:t xml:space="preserve"> </w:t>
            </w:r>
            <w:r w:rsidR="000E22AE" w:rsidRPr="000E22AE">
              <w:rPr>
                <w:rFonts w:ascii="ＭＳ 明朝" w:eastAsia="ＭＳ 明朝" w:hAnsi="ＭＳ 明朝" w:cs="ＭＳ ゴシック" w:hint="eastAsia"/>
                <w:sz w:val="24"/>
                <w:szCs w:val="24"/>
              </w:rPr>
              <w:t>営業拠点</w:t>
            </w:r>
          </w:p>
        </w:tc>
        <w:tc>
          <w:tcPr>
            <w:tcW w:w="6059" w:type="dxa"/>
            <w:shd w:val="clear" w:color="auto" w:fill="auto"/>
          </w:tcPr>
          <w:p w14:paraId="77940582" w14:textId="77777777" w:rsidR="005D0780" w:rsidRDefault="00D721E7" w:rsidP="000E22AE">
            <w:pPr>
              <w:rPr>
                <w:rFonts w:ascii="ＭＳ 明朝" w:eastAsia="ＭＳ 明朝" w:hAnsi="ＭＳ 明朝"/>
                <w:sz w:val="24"/>
                <w:szCs w:val="24"/>
              </w:rPr>
            </w:pPr>
            <w:r>
              <w:rPr>
                <w:rFonts w:ascii="ＭＳ 明朝" w:eastAsia="ＭＳ 明朝" w:hAnsi="ＭＳ 明朝" w:hint="eastAsia"/>
                <w:sz w:val="24"/>
                <w:szCs w:val="24"/>
              </w:rPr>
              <w:t>関川村</w:t>
            </w:r>
            <w:r w:rsidR="00950205">
              <w:rPr>
                <w:rFonts w:ascii="ＭＳ 明朝" w:eastAsia="ＭＳ 明朝" w:hAnsi="ＭＳ 明朝" w:hint="eastAsia"/>
                <w:sz w:val="24"/>
                <w:szCs w:val="24"/>
              </w:rPr>
              <w:t>内</w:t>
            </w:r>
            <w:r w:rsidR="000E22AE" w:rsidRPr="000E22AE">
              <w:rPr>
                <w:rFonts w:ascii="ＭＳ 明朝" w:eastAsia="ＭＳ 明朝" w:hAnsi="ＭＳ 明朝" w:hint="eastAsia"/>
                <w:sz w:val="24"/>
                <w:szCs w:val="24"/>
              </w:rPr>
              <w:t>に本店、支店又は営業所を有</w:t>
            </w:r>
            <w:r>
              <w:rPr>
                <w:rFonts w:ascii="ＭＳ 明朝" w:eastAsia="ＭＳ 明朝" w:hAnsi="ＭＳ 明朝" w:hint="eastAsia"/>
                <w:sz w:val="24"/>
                <w:szCs w:val="24"/>
              </w:rPr>
              <w:t>するもの。</w:t>
            </w:r>
          </w:p>
          <w:p w14:paraId="5E8C5B7B" w14:textId="2CF56999" w:rsidR="00D721E7" w:rsidRPr="000E22AE" w:rsidRDefault="00D721E7" w:rsidP="000E22AE">
            <w:pPr>
              <w:rPr>
                <w:rFonts w:eastAsia="ＭＳ 明朝"/>
                <w:sz w:val="24"/>
                <w:szCs w:val="24"/>
              </w:rPr>
            </w:pPr>
            <w:r>
              <w:rPr>
                <w:rFonts w:eastAsia="ＭＳ 明朝" w:hint="eastAsia"/>
                <w:sz w:val="24"/>
                <w:szCs w:val="24"/>
              </w:rPr>
              <w:t>※営業所においては、契約権限を有するものに限る。</w:t>
            </w:r>
          </w:p>
        </w:tc>
      </w:tr>
    </w:tbl>
    <w:p w14:paraId="73B0FAA5" w14:textId="77777777" w:rsidR="00AA7C10" w:rsidRDefault="00AA7C10" w:rsidP="005D0780">
      <w:pPr>
        <w:rPr>
          <w:rFonts w:ascii="ＭＳ 明朝" w:eastAsia="ＭＳ 明朝" w:hAnsi="ＭＳ 明朝" w:cs="ＭＳ ゴシック"/>
          <w:sz w:val="24"/>
          <w:szCs w:val="24"/>
        </w:rPr>
      </w:pPr>
    </w:p>
    <w:p w14:paraId="6E7FC1D5" w14:textId="77777777" w:rsidR="005D0780" w:rsidRPr="000E22AE" w:rsidRDefault="00051DC6" w:rsidP="005D0780">
      <w:pPr>
        <w:rPr>
          <w:rFonts w:ascii="ＭＳ 明朝" w:eastAsia="ＭＳ 明朝" w:hAnsi="ＭＳ 明朝"/>
          <w:sz w:val="24"/>
          <w:szCs w:val="24"/>
        </w:rPr>
      </w:pPr>
      <w:r w:rsidRPr="000E22AE">
        <w:rPr>
          <w:rFonts w:ascii="ＭＳ 明朝" w:eastAsia="ＭＳ 明朝" w:hAnsi="ＭＳ 明朝" w:cs="ＭＳ ゴシック" w:hint="eastAsia"/>
          <w:sz w:val="24"/>
          <w:szCs w:val="24"/>
        </w:rPr>
        <w:t>３．</w:t>
      </w:r>
      <w:r w:rsidR="005D0780" w:rsidRPr="000E22AE">
        <w:rPr>
          <w:rFonts w:ascii="ＭＳ 明朝" w:eastAsia="ＭＳ 明朝" w:hAnsi="ＭＳ 明朝" w:cs="ＭＳ ゴシック" w:hint="eastAsia"/>
          <w:sz w:val="24"/>
          <w:szCs w:val="24"/>
        </w:rPr>
        <w:t>入札の参加手続き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068"/>
      </w:tblGrid>
      <w:tr w:rsidR="00051DC6" w:rsidRPr="000E22AE" w14:paraId="335CAC64" w14:textId="77777777" w:rsidTr="00622C9C">
        <w:tc>
          <w:tcPr>
            <w:tcW w:w="2885" w:type="dxa"/>
            <w:shd w:val="clear" w:color="auto" w:fill="auto"/>
          </w:tcPr>
          <w:p w14:paraId="334565F3" w14:textId="4815599A" w:rsidR="00051DC6" w:rsidRPr="000E22AE" w:rsidRDefault="00051DC6" w:rsidP="00C26603">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１</w:t>
            </w:r>
            <w:r w:rsidRPr="000E22AE">
              <w:rPr>
                <w:rFonts w:ascii="ＭＳ 明朝" w:eastAsia="ＭＳ 明朝" w:hAnsi="ＭＳ 明朝"/>
                <w:sz w:val="24"/>
                <w:szCs w:val="24"/>
              </w:rPr>
              <w:t>)</w:t>
            </w:r>
            <w:r w:rsidR="002D6D80" w:rsidRPr="000E22AE">
              <w:rPr>
                <w:rFonts w:ascii="ＭＳ 明朝" w:eastAsia="ＭＳ 明朝" w:hAnsi="ＭＳ 明朝" w:cs="ＭＳ ゴシック" w:hint="eastAsia"/>
                <w:sz w:val="24"/>
                <w:szCs w:val="24"/>
              </w:rPr>
              <w:t xml:space="preserve"> </w:t>
            </w:r>
            <w:r w:rsidR="00C26603">
              <w:rPr>
                <w:rFonts w:ascii="ＭＳ 明朝" w:eastAsia="ＭＳ 明朝" w:hAnsi="ＭＳ 明朝" w:cs="ＭＳ ゴシック" w:hint="eastAsia"/>
                <w:sz w:val="24"/>
                <w:szCs w:val="24"/>
              </w:rPr>
              <w:t>入札参加提出書類</w:t>
            </w:r>
          </w:p>
        </w:tc>
        <w:tc>
          <w:tcPr>
            <w:tcW w:w="6068" w:type="dxa"/>
            <w:shd w:val="clear" w:color="auto" w:fill="auto"/>
          </w:tcPr>
          <w:p w14:paraId="0864EFF3" w14:textId="462318AC" w:rsidR="00051DC6" w:rsidRDefault="00DE54E8" w:rsidP="00051DC6">
            <w:pPr>
              <w:rPr>
                <w:rFonts w:ascii="ＭＳ 明朝" w:eastAsia="ＭＳ 明朝" w:hAnsi="ＭＳ 明朝" w:cs="ＭＳ ゴシック"/>
                <w:sz w:val="24"/>
                <w:szCs w:val="24"/>
              </w:rPr>
            </w:pPr>
            <w:r>
              <w:rPr>
                <w:rFonts w:ascii="ＭＳ 明朝" w:eastAsia="ＭＳ 明朝" w:hAnsi="ＭＳ 明朝" w:hint="eastAsia"/>
                <w:sz w:val="24"/>
                <w:szCs w:val="24"/>
              </w:rPr>
              <w:t>下記</w:t>
            </w:r>
            <w:r w:rsidR="00956320">
              <w:rPr>
                <w:rFonts w:ascii="ＭＳ 明朝" w:eastAsia="ＭＳ 明朝" w:hAnsi="ＭＳ 明朝" w:hint="eastAsia"/>
                <w:sz w:val="24"/>
                <w:szCs w:val="24"/>
              </w:rPr>
              <w:t>書類①</w:t>
            </w:r>
            <w:r w:rsidR="002D6D80" w:rsidRPr="002D6D80">
              <w:rPr>
                <w:rFonts w:ascii="ＭＳ 明朝" w:eastAsia="ＭＳ 明朝" w:hAnsi="ＭＳ 明朝" w:hint="eastAsia"/>
                <w:sz w:val="24"/>
                <w:szCs w:val="24"/>
              </w:rPr>
              <w:t>を</w:t>
            </w:r>
            <w:r w:rsidR="00051DC6" w:rsidRPr="000E22AE">
              <w:rPr>
                <w:rFonts w:ascii="ＭＳ 明朝" w:eastAsia="ＭＳ 明朝" w:hAnsi="ＭＳ 明朝" w:cs="ＭＳ ゴシック" w:hint="eastAsia"/>
                <w:sz w:val="24"/>
                <w:szCs w:val="24"/>
              </w:rPr>
              <w:t>持参</w:t>
            </w:r>
            <w:r w:rsidR="00D721E7">
              <w:rPr>
                <w:rFonts w:ascii="ＭＳ 明朝" w:eastAsia="ＭＳ 明朝" w:hAnsi="ＭＳ 明朝" w:cs="ＭＳ ゴシック" w:hint="eastAsia"/>
                <w:sz w:val="24"/>
                <w:szCs w:val="24"/>
              </w:rPr>
              <w:t>し、</w:t>
            </w:r>
            <w:r w:rsidR="00051DC6" w:rsidRPr="000E22AE">
              <w:rPr>
                <w:rFonts w:ascii="ＭＳ 明朝" w:eastAsia="ＭＳ 明朝" w:hAnsi="ＭＳ 明朝" w:cs="ＭＳ ゴシック" w:hint="eastAsia"/>
                <w:sz w:val="24"/>
                <w:szCs w:val="24"/>
              </w:rPr>
              <w:t>申請してください。</w:t>
            </w:r>
          </w:p>
          <w:p w14:paraId="2355FA7F" w14:textId="153106B8" w:rsidR="000E22AE" w:rsidRPr="00C26603" w:rsidRDefault="000E22AE" w:rsidP="00C26603">
            <w:pPr>
              <w:pStyle w:val="ac"/>
              <w:numPr>
                <w:ilvl w:val="0"/>
                <w:numId w:val="3"/>
              </w:numPr>
              <w:ind w:leftChars="0"/>
              <w:rPr>
                <w:rFonts w:ascii="ＭＳ 明朝" w:eastAsia="ＭＳ 明朝" w:hAnsi="ＭＳ 明朝"/>
                <w:sz w:val="24"/>
                <w:szCs w:val="24"/>
              </w:rPr>
            </w:pPr>
            <w:r w:rsidRPr="00C26603">
              <w:rPr>
                <w:rFonts w:ascii="ＭＳ 明朝" w:eastAsia="ＭＳ 明朝" w:hAnsi="ＭＳ 明朝" w:cs="ＭＳ ゴシック" w:hint="eastAsia"/>
                <w:sz w:val="24"/>
                <w:szCs w:val="24"/>
              </w:rPr>
              <w:t>入札参加</w:t>
            </w:r>
            <w:r w:rsidR="001C61B2" w:rsidRPr="00C26603">
              <w:rPr>
                <w:rFonts w:ascii="ＭＳ 明朝" w:eastAsia="ＭＳ 明朝" w:hAnsi="ＭＳ 明朝" w:cs="ＭＳ ゴシック" w:hint="eastAsia"/>
                <w:sz w:val="24"/>
                <w:szCs w:val="24"/>
              </w:rPr>
              <w:t>申請</w:t>
            </w:r>
            <w:r w:rsidRPr="00C26603">
              <w:rPr>
                <w:rFonts w:ascii="ＭＳ 明朝" w:eastAsia="ＭＳ 明朝" w:hAnsi="ＭＳ 明朝" w:cs="ＭＳ ゴシック" w:hint="eastAsia"/>
                <w:sz w:val="24"/>
                <w:szCs w:val="24"/>
              </w:rPr>
              <w:t>書</w:t>
            </w:r>
            <w:r w:rsidRPr="00C26603">
              <w:rPr>
                <w:rFonts w:ascii="ＭＳ 明朝" w:eastAsia="ＭＳ 明朝" w:hAnsi="ＭＳ 明朝" w:hint="eastAsia"/>
                <w:sz w:val="24"/>
                <w:szCs w:val="24"/>
              </w:rPr>
              <w:t>（</w:t>
            </w:r>
            <w:r w:rsidRPr="00C26603">
              <w:rPr>
                <w:rFonts w:ascii="ＭＳ 明朝" w:eastAsia="ＭＳ 明朝" w:hAnsi="ＭＳ 明朝" w:cs="ＭＳ ゴシック" w:hint="eastAsia"/>
                <w:sz w:val="24"/>
                <w:szCs w:val="24"/>
              </w:rPr>
              <w:t>様式第</w:t>
            </w:r>
            <w:r w:rsidR="00F80F13" w:rsidRPr="00C26603">
              <w:rPr>
                <w:rFonts w:ascii="ＭＳ 明朝" w:eastAsia="ＭＳ 明朝" w:hAnsi="ＭＳ 明朝" w:cs="ＭＳ ゴシック" w:hint="eastAsia"/>
                <w:sz w:val="24"/>
                <w:szCs w:val="24"/>
              </w:rPr>
              <w:t>1</w:t>
            </w:r>
            <w:r w:rsidRPr="00C26603">
              <w:rPr>
                <w:rFonts w:ascii="ＭＳ 明朝" w:eastAsia="ＭＳ 明朝" w:hAnsi="ＭＳ 明朝" w:cs="ＭＳ ゴシック" w:hint="eastAsia"/>
                <w:sz w:val="24"/>
                <w:szCs w:val="24"/>
              </w:rPr>
              <w:t>号</w:t>
            </w:r>
            <w:r w:rsidRPr="00C26603">
              <w:rPr>
                <w:rFonts w:ascii="ＭＳ 明朝" w:eastAsia="ＭＳ 明朝" w:hAnsi="ＭＳ 明朝" w:hint="eastAsia"/>
                <w:sz w:val="24"/>
                <w:szCs w:val="24"/>
              </w:rPr>
              <w:t>）</w:t>
            </w:r>
          </w:p>
          <w:p w14:paraId="302FC31B" w14:textId="77777777" w:rsidR="00051DC6" w:rsidRPr="00F55EAC" w:rsidRDefault="00F55EAC" w:rsidP="00F55EAC">
            <w:pPr>
              <w:ind w:leftChars="12" w:left="26"/>
              <w:rPr>
                <w:rFonts w:ascii="ＭＳ 明朝" w:eastAsia="ＭＳ 明朝" w:hAnsi="ＭＳ 明朝" w:cs="ＭＳ ゴシック"/>
                <w:sz w:val="24"/>
                <w:szCs w:val="24"/>
              </w:rPr>
            </w:pPr>
            <w:r w:rsidRPr="000E22AE">
              <w:rPr>
                <w:rFonts w:ascii="ＭＳ 明朝" w:eastAsia="ＭＳ 明朝" w:hAnsi="ＭＳ 明朝" w:hint="eastAsia"/>
                <w:sz w:val="24"/>
                <w:szCs w:val="24"/>
              </w:rPr>
              <w:t>提出された書類等は返却し</w:t>
            </w:r>
            <w:r>
              <w:rPr>
                <w:rFonts w:ascii="ＭＳ 明朝" w:eastAsia="ＭＳ 明朝" w:hAnsi="ＭＳ 明朝" w:hint="eastAsia"/>
                <w:sz w:val="24"/>
                <w:szCs w:val="24"/>
              </w:rPr>
              <w:t>ません</w:t>
            </w:r>
            <w:r w:rsidRPr="000E22AE">
              <w:rPr>
                <w:rFonts w:ascii="ＭＳ 明朝" w:eastAsia="ＭＳ 明朝" w:hAnsi="ＭＳ 明朝" w:hint="eastAsia"/>
                <w:sz w:val="24"/>
                <w:szCs w:val="24"/>
              </w:rPr>
              <w:t>。</w:t>
            </w:r>
          </w:p>
        </w:tc>
      </w:tr>
      <w:tr w:rsidR="00051DC6" w:rsidRPr="000E22AE" w14:paraId="04E5CBFE" w14:textId="77777777" w:rsidTr="00622C9C">
        <w:tc>
          <w:tcPr>
            <w:tcW w:w="2885" w:type="dxa"/>
            <w:shd w:val="clear" w:color="auto" w:fill="auto"/>
          </w:tcPr>
          <w:p w14:paraId="054E3A0B" w14:textId="77777777" w:rsidR="00051DC6" w:rsidRPr="000E22AE" w:rsidRDefault="00051DC6" w:rsidP="005D0780">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２</w:t>
            </w: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提出</w:t>
            </w:r>
            <w:r w:rsidR="00FF1941">
              <w:rPr>
                <w:rFonts w:ascii="ＭＳ 明朝" w:eastAsia="ＭＳ 明朝" w:hAnsi="ＭＳ 明朝" w:cs="ＭＳ ゴシック" w:hint="eastAsia"/>
                <w:sz w:val="24"/>
                <w:szCs w:val="24"/>
              </w:rPr>
              <w:t>場所</w:t>
            </w:r>
          </w:p>
        </w:tc>
        <w:tc>
          <w:tcPr>
            <w:tcW w:w="6068" w:type="dxa"/>
            <w:shd w:val="clear" w:color="auto" w:fill="auto"/>
          </w:tcPr>
          <w:p w14:paraId="7B75AC9C" w14:textId="2C7D7204" w:rsidR="00950205" w:rsidRPr="00FD606C" w:rsidRDefault="00950205" w:rsidP="00950205">
            <w:pPr>
              <w:rPr>
                <w:rFonts w:ascii="ＭＳ 明朝" w:eastAsia="ＭＳ 明朝" w:hAnsi="ＭＳ 明朝"/>
                <w:color w:val="auto"/>
                <w:sz w:val="24"/>
                <w:szCs w:val="24"/>
              </w:rPr>
            </w:pPr>
            <w:r>
              <w:rPr>
                <w:rFonts w:ascii="ＭＳ 明朝" w:eastAsia="ＭＳ 明朝" w:hAnsi="ＭＳ 明朝" w:hint="eastAsia"/>
                <w:color w:val="auto"/>
                <w:sz w:val="24"/>
                <w:szCs w:val="24"/>
              </w:rPr>
              <w:t xml:space="preserve">関川村役場　</w:t>
            </w:r>
            <w:r w:rsidR="00D721E7">
              <w:rPr>
                <w:rFonts w:ascii="ＭＳ 明朝" w:eastAsia="ＭＳ 明朝" w:hAnsi="ＭＳ 明朝" w:hint="eastAsia"/>
                <w:color w:val="auto"/>
                <w:sz w:val="24"/>
                <w:szCs w:val="24"/>
              </w:rPr>
              <w:t>地域政策課　地域振興班</w:t>
            </w:r>
          </w:p>
          <w:p w14:paraId="6C6BD84D" w14:textId="77777777" w:rsidR="00950205" w:rsidRPr="00FD606C" w:rsidRDefault="00950205" w:rsidP="00950205">
            <w:pPr>
              <w:rPr>
                <w:rFonts w:ascii="ＭＳ 明朝" w:eastAsia="ＭＳ 明朝" w:hAnsi="ＭＳ 明朝"/>
                <w:color w:val="auto"/>
                <w:sz w:val="24"/>
                <w:szCs w:val="24"/>
              </w:rPr>
            </w:pPr>
            <w:r w:rsidRPr="00FD606C">
              <w:rPr>
                <w:rFonts w:ascii="ＭＳ 明朝" w:eastAsia="ＭＳ 明朝" w:hAnsi="ＭＳ 明朝" w:cs="ＭＳ ゴシック" w:hint="eastAsia"/>
                <w:color w:val="auto"/>
                <w:sz w:val="24"/>
                <w:szCs w:val="24"/>
              </w:rPr>
              <w:t>新潟</w:t>
            </w:r>
            <w:r>
              <w:rPr>
                <w:rFonts w:ascii="ＭＳ 明朝" w:eastAsia="ＭＳ 明朝" w:hAnsi="ＭＳ 明朝" w:cs="ＭＳ ゴシック" w:hint="eastAsia"/>
                <w:color w:val="auto"/>
                <w:sz w:val="24"/>
                <w:szCs w:val="24"/>
              </w:rPr>
              <w:t>県関川村大字下関912番地</w:t>
            </w:r>
          </w:p>
          <w:p w14:paraId="385A8D26" w14:textId="5AF1B207" w:rsidR="00051DC6" w:rsidRPr="000E22AE" w:rsidRDefault="00950205" w:rsidP="00950205">
            <w:pPr>
              <w:rPr>
                <w:rFonts w:ascii="ＭＳ 明朝" w:eastAsia="ＭＳ 明朝" w:hAnsi="ＭＳ 明朝" w:cs="ＭＳ ゴシック"/>
                <w:sz w:val="24"/>
                <w:szCs w:val="24"/>
              </w:rPr>
            </w:pPr>
            <w:r w:rsidRPr="00FD606C">
              <w:rPr>
                <w:rFonts w:ascii="ＭＳ 明朝" w:eastAsia="ＭＳ 明朝" w:hAnsi="ＭＳ 明朝" w:cs="ＭＳ ゴシック" w:hint="eastAsia"/>
                <w:color w:val="auto"/>
                <w:sz w:val="24"/>
                <w:szCs w:val="24"/>
              </w:rPr>
              <w:t>電話</w:t>
            </w:r>
            <w:r>
              <w:rPr>
                <w:rFonts w:ascii="ＭＳ 明朝" w:eastAsia="ＭＳ 明朝" w:hAnsi="ＭＳ 明朝" w:cs="ＭＳ ゴシック" w:hint="eastAsia"/>
                <w:color w:val="auto"/>
                <w:sz w:val="24"/>
                <w:szCs w:val="24"/>
              </w:rPr>
              <w:t xml:space="preserve">　0254-64</w:t>
            </w:r>
            <w:r w:rsidRPr="00FD606C">
              <w:rPr>
                <w:rFonts w:ascii="ＭＳ 明朝" w:eastAsia="ＭＳ 明朝" w:hAnsi="ＭＳ 明朝" w:hint="eastAsia"/>
                <w:color w:val="auto"/>
                <w:sz w:val="24"/>
                <w:szCs w:val="24"/>
              </w:rPr>
              <w:t>-</w:t>
            </w:r>
            <w:r>
              <w:rPr>
                <w:rFonts w:ascii="ＭＳ 明朝" w:eastAsia="ＭＳ 明朝" w:hAnsi="ＭＳ 明朝" w:hint="eastAsia"/>
                <w:color w:val="auto"/>
                <w:sz w:val="24"/>
                <w:szCs w:val="24"/>
              </w:rPr>
              <w:t>147</w:t>
            </w:r>
            <w:r w:rsidR="00C10AA2">
              <w:rPr>
                <w:rFonts w:ascii="ＭＳ 明朝" w:eastAsia="ＭＳ 明朝" w:hAnsi="ＭＳ 明朝" w:hint="eastAsia"/>
                <w:color w:val="auto"/>
                <w:sz w:val="24"/>
                <w:szCs w:val="24"/>
              </w:rPr>
              <w:t>8</w:t>
            </w:r>
            <w:r>
              <w:rPr>
                <w:rFonts w:ascii="ＭＳ 明朝" w:eastAsia="ＭＳ 明朝" w:hAnsi="ＭＳ 明朝" w:hint="eastAsia"/>
                <w:color w:val="auto"/>
                <w:sz w:val="24"/>
                <w:szCs w:val="24"/>
              </w:rPr>
              <w:t xml:space="preserve">　</w:t>
            </w:r>
            <w:r w:rsidRPr="00FD606C">
              <w:rPr>
                <w:rFonts w:ascii="ＭＳ 明朝" w:eastAsia="ＭＳ 明朝" w:hAnsi="ＭＳ 明朝" w:hint="eastAsia"/>
                <w:color w:val="auto"/>
                <w:sz w:val="24"/>
                <w:szCs w:val="24"/>
              </w:rPr>
              <w:t>FAX</w:t>
            </w:r>
            <w:r>
              <w:rPr>
                <w:rFonts w:ascii="ＭＳ 明朝" w:eastAsia="ＭＳ 明朝" w:hAnsi="ＭＳ 明朝" w:hint="eastAsia"/>
                <w:color w:val="auto"/>
                <w:sz w:val="24"/>
                <w:szCs w:val="24"/>
              </w:rPr>
              <w:t xml:space="preserve">　0254-64</w:t>
            </w:r>
            <w:r w:rsidRPr="00FD606C">
              <w:rPr>
                <w:rFonts w:ascii="ＭＳ 明朝" w:eastAsia="ＭＳ 明朝" w:hAnsi="ＭＳ 明朝" w:hint="eastAsia"/>
                <w:color w:val="auto"/>
                <w:sz w:val="24"/>
                <w:szCs w:val="24"/>
              </w:rPr>
              <w:t>-</w:t>
            </w:r>
            <w:r>
              <w:rPr>
                <w:rFonts w:ascii="ＭＳ 明朝" w:eastAsia="ＭＳ 明朝" w:hAnsi="ＭＳ 明朝" w:hint="eastAsia"/>
                <w:color w:val="auto"/>
                <w:sz w:val="24"/>
                <w:szCs w:val="24"/>
              </w:rPr>
              <w:t>0079</w:t>
            </w:r>
          </w:p>
        </w:tc>
      </w:tr>
      <w:tr w:rsidR="007C08EF" w:rsidRPr="000E22AE" w14:paraId="0380AEC6" w14:textId="77777777" w:rsidTr="00622C9C">
        <w:trPr>
          <w:trHeight w:val="454"/>
        </w:trPr>
        <w:tc>
          <w:tcPr>
            <w:tcW w:w="2885" w:type="dxa"/>
            <w:shd w:val="clear" w:color="auto" w:fill="auto"/>
          </w:tcPr>
          <w:p w14:paraId="7ECF72F0" w14:textId="6A4CA376" w:rsidR="007C08EF" w:rsidRPr="000E22AE" w:rsidRDefault="007C08EF" w:rsidP="005D0780">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３</w:t>
            </w:r>
            <w:r w:rsidRPr="000E22AE">
              <w:rPr>
                <w:rFonts w:ascii="ＭＳ 明朝" w:eastAsia="ＭＳ 明朝" w:hAnsi="ＭＳ 明朝"/>
                <w:sz w:val="24"/>
                <w:szCs w:val="24"/>
              </w:rPr>
              <w:t>)</w:t>
            </w:r>
            <w:r w:rsidR="00D721E7">
              <w:rPr>
                <w:rFonts w:ascii="ＭＳ 明朝" w:eastAsia="ＭＳ 明朝" w:hAnsi="ＭＳ 明朝" w:hint="eastAsia"/>
                <w:sz w:val="24"/>
                <w:szCs w:val="24"/>
              </w:rPr>
              <w:t>参加表明書</w:t>
            </w:r>
            <w:r w:rsidR="00C26603">
              <w:rPr>
                <w:rFonts w:ascii="ＭＳ 明朝" w:eastAsia="ＭＳ 明朝" w:hAnsi="ＭＳ 明朝" w:cs="ＭＳ ゴシック" w:hint="eastAsia"/>
                <w:sz w:val="24"/>
                <w:szCs w:val="24"/>
              </w:rPr>
              <w:t>申請</w:t>
            </w:r>
            <w:r w:rsidRPr="000E22AE">
              <w:rPr>
                <w:rFonts w:ascii="ＭＳ 明朝" w:eastAsia="ＭＳ 明朝" w:hAnsi="ＭＳ 明朝" w:cs="ＭＳ ゴシック" w:hint="eastAsia"/>
                <w:sz w:val="24"/>
                <w:szCs w:val="24"/>
              </w:rPr>
              <w:t>期限</w:t>
            </w:r>
          </w:p>
        </w:tc>
        <w:tc>
          <w:tcPr>
            <w:tcW w:w="6068" w:type="dxa"/>
            <w:shd w:val="clear" w:color="auto" w:fill="auto"/>
          </w:tcPr>
          <w:p w14:paraId="46843864" w14:textId="63FB3663" w:rsidR="007C08EF" w:rsidRDefault="00D721E7" w:rsidP="003F7A2F">
            <w:pPr>
              <w:rPr>
                <w:rFonts w:ascii="ＭＳ 明朝" w:eastAsia="ＭＳ 明朝" w:hAnsi="ＭＳ 明朝"/>
                <w:sz w:val="24"/>
                <w:szCs w:val="24"/>
              </w:rPr>
            </w:pPr>
            <w:r>
              <w:rPr>
                <w:rFonts w:ascii="ＭＳ 明朝" w:eastAsia="ＭＳ 明朝" w:hAnsi="ＭＳ 明朝" w:cs="ＭＳ ゴシック" w:hint="eastAsia"/>
                <w:sz w:val="24"/>
                <w:szCs w:val="24"/>
              </w:rPr>
              <w:t>令和</w:t>
            </w:r>
            <w:r w:rsidR="00507BDD">
              <w:rPr>
                <w:rFonts w:ascii="ＭＳ 明朝" w:eastAsia="ＭＳ 明朝" w:hAnsi="ＭＳ 明朝" w:cs="ＭＳ ゴシック" w:hint="eastAsia"/>
                <w:sz w:val="24"/>
                <w:szCs w:val="24"/>
              </w:rPr>
              <w:t>８</w:t>
            </w:r>
            <w:r w:rsidR="007C08EF" w:rsidRPr="000E22AE">
              <w:rPr>
                <w:rFonts w:ascii="ＭＳ 明朝" w:eastAsia="ＭＳ 明朝" w:hAnsi="ＭＳ 明朝" w:cs="ＭＳ ゴシック" w:hint="eastAsia"/>
                <w:sz w:val="24"/>
                <w:szCs w:val="24"/>
              </w:rPr>
              <w:t>年</w:t>
            </w:r>
            <w:r w:rsidR="00922D34">
              <w:rPr>
                <w:rFonts w:ascii="ＭＳ 明朝" w:eastAsia="ＭＳ 明朝" w:hAnsi="ＭＳ 明朝" w:cs="ＭＳ ゴシック" w:hint="eastAsia"/>
                <w:sz w:val="24"/>
                <w:szCs w:val="24"/>
              </w:rPr>
              <w:t>８</w:t>
            </w:r>
            <w:r w:rsidR="007C08EF" w:rsidRPr="000E22AE">
              <w:rPr>
                <w:rFonts w:ascii="ＭＳ 明朝" w:eastAsia="ＭＳ 明朝" w:hAnsi="ＭＳ 明朝" w:cs="ＭＳ ゴシック" w:hint="eastAsia"/>
                <w:sz w:val="24"/>
                <w:szCs w:val="24"/>
              </w:rPr>
              <w:t>月</w:t>
            </w:r>
            <w:r w:rsidR="00922D34">
              <w:rPr>
                <w:rFonts w:ascii="ＭＳ 明朝" w:eastAsia="ＭＳ 明朝" w:hAnsi="ＭＳ 明朝" w:cs="ＭＳ ゴシック" w:hint="eastAsia"/>
                <w:sz w:val="24"/>
                <w:szCs w:val="24"/>
              </w:rPr>
              <w:t>２５</w:t>
            </w:r>
            <w:r w:rsidR="007C08EF" w:rsidRPr="000E22AE">
              <w:rPr>
                <w:rFonts w:ascii="ＭＳ 明朝" w:eastAsia="ＭＳ 明朝" w:hAnsi="ＭＳ 明朝" w:cs="ＭＳ ゴシック" w:hint="eastAsia"/>
                <w:sz w:val="24"/>
                <w:szCs w:val="24"/>
              </w:rPr>
              <w:t>日</w:t>
            </w:r>
            <w:r w:rsidR="007C08EF" w:rsidRPr="000E22AE">
              <w:rPr>
                <w:rFonts w:ascii="ＭＳ 明朝" w:eastAsia="ＭＳ 明朝" w:hAnsi="ＭＳ 明朝" w:hint="eastAsia"/>
                <w:sz w:val="24"/>
                <w:szCs w:val="24"/>
              </w:rPr>
              <w:t>（</w:t>
            </w:r>
            <w:r w:rsidR="00922D34">
              <w:rPr>
                <w:rFonts w:ascii="ＭＳ 明朝" w:eastAsia="ＭＳ 明朝" w:hAnsi="ＭＳ 明朝" w:hint="eastAsia"/>
                <w:sz w:val="24"/>
                <w:szCs w:val="24"/>
              </w:rPr>
              <w:t>火</w:t>
            </w:r>
            <w:r w:rsidR="007C08EF" w:rsidRPr="000E22AE">
              <w:rPr>
                <w:rFonts w:ascii="ＭＳ 明朝" w:eastAsia="ＭＳ 明朝" w:hAnsi="ＭＳ 明朝" w:hint="eastAsia"/>
                <w:sz w:val="24"/>
                <w:szCs w:val="24"/>
              </w:rPr>
              <w:t>）</w:t>
            </w:r>
            <w:r w:rsidR="006F3D91">
              <w:rPr>
                <w:rFonts w:ascii="ＭＳ 明朝" w:eastAsia="ＭＳ 明朝" w:hAnsi="ＭＳ 明朝" w:hint="eastAsia"/>
                <w:sz w:val="24"/>
                <w:szCs w:val="24"/>
              </w:rPr>
              <w:t>17</w:t>
            </w:r>
            <w:r w:rsidR="007C08EF">
              <w:rPr>
                <w:rFonts w:ascii="ＭＳ 明朝" w:eastAsia="ＭＳ 明朝" w:hAnsi="ＭＳ 明朝" w:hint="eastAsia"/>
                <w:sz w:val="24"/>
                <w:szCs w:val="24"/>
              </w:rPr>
              <w:t>時まで</w:t>
            </w:r>
            <w:r w:rsidR="00932D8E">
              <w:rPr>
                <w:rFonts w:ascii="ＭＳ 明朝" w:eastAsia="ＭＳ 明朝" w:hAnsi="ＭＳ 明朝" w:hint="eastAsia"/>
                <w:sz w:val="24"/>
                <w:szCs w:val="24"/>
              </w:rPr>
              <w:t xml:space="preserve">　消印有効</w:t>
            </w:r>
          </w:p>
          <w:p w14:paraId="77794CB5" w14:textId="307F0815" w:rsidR="00932D8E" w:rsidRPr="00507BDD" w:rsidRDefault="00922D34" w:rsidP="00507BDD">
            <w:pPr>
              <w:pStyle w:val="ac"/>
              <w:numPr>
                <w:ilvl w:val="0"/>
                <w:numId w:val="13"/>
              </w:numPr>
              <w:ind w:leftChars="0"/>
              <w:rPr>
                <w:rFonts w:ascii="ＭＳ 明朝" w:eastAsia="ＭＳ 明朝" w:hAnsi="ＭＳ 明朝" w:cs="ＭＳ ゴシック"/>
                <w:sz w:val="24"/>
                <w:szCs w:val="24"/>
                <w:u w:val="single"/>
              </w:rPr>
            </w:pPr>
            <w:r>
              <w:rPr>
                <w:rFonts w:ascii="ＭＳ 明朝" w:eastAsia="ＭＳ 明朝" w:hAnsi="ＭＳ 明朝" w:cs="ＭＳ 明朝" w:hint="eastAsia"/>
                <w:sz w:val="24"/>
                <w:szCs w:val="24"/>
                <w:u w:val="single"/>
              </w:rPr>
              <w:t>８</w:t>
            </w:r>
            <w:r w:rsidR="00932D8E" w:rsidRPr="00507BDD">
              <w:rPr>
                <w:rFonts w:ascii="ＭＳ 明朝" w:eastAsia="ＭＳ 明朝" w:hAnsi="ＭＳ 明朝" w:cs="ＭＳ 明朝" w:hint="eastAsia"/>
                <w:sz w:val="24"/>
                <w:szCs w:val="24"/>
                <w:u w:val="single"/>
              </w:rPr>
              <w:t>月</w:t>
            </w:r>
            <w:r>
              <w:rPr>
                <w:rFonts w:ascii="ＭＳ 明朝" w:eastAsia="ＭＳ 明朝" w:hAnsi="ＭＳ 明朝" w:hint="eastAsia"/>
                <w:sz w:val="24"/>
                <w:szCs w:val="24"/>
                <w:u w:val="single"/>
              </w:rPr>
              <w:t>２５</w:t>
            </w:r>
            <w:r w:rsidR="00932D8E" w:rsidRPr="00507BDD">
              <w:rPr>
                <w:rFonts w:ascii="ＭＳ 明朝" w:eastAsia="ＭＳ 明朝" w:hAnsi="ＭＳ 明朝" w:hint="eastAsia"/>
                <w:sz w:val="24"/>
                <w:szCs w:val="24"/>
                <w:u w:val="single"/>
              </w:rPr>
              <w:t>日消印で郵送するときは、到着までに時間を要する場合があるため、事前にご連絡ください。</w:t>
            </w:r>
          </w:p>
        </w:tc>
      </w:tr>
      <w:tr w:rsidR="00051DC6" w:rsidRPr="000E22AE" w14:paraId="01FFFD93" w14:textId="77777777" w:rsidTr="00932D8E">
        <w:trPr>
          <w:trHeight w:val="53"/>
        </w:trPr>
        <w:tc>
          <w:tcPr>
            <w:tcW w:w="2885" w:type="dxa"/>
            <w:shd w:val="clear" w:color="auto" w:fill="auto"/>
          </w:tcPr>
          <w:p w14:paraId="75734AED" w14:textId="54D6BAF0" w:rsidR="00051DC6" w:rsidRDefault="00C80CB9" w:rsidP="00385977">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007C08EF">
              <w:rPr>
                <w:rFonts w:ascii="ＭＳ 明朝" w:eastAsia="ＭＳ 明朝" w:hAnsi="ＭＳ 明朝" w:hint="eastAsia"/>
                <w:sz w:val="24"/>
                <w:szCs w:val="24"/>
              </w:rPr>
              <w:t>４</w:t>
            </w:r>
            <w:r w:rsidRPr="000E22AE">
              <w:rPr>
                <w:rFonts w:ascii="ＭＳ 明朝" w:eastAsia="ＭＳ 明朝" w:hAnsi="ＭＳ 明朝"/>
                <w:sz w:val="24"/>
                <w:szCs w:val="24"/>
              </w:rPr>
              <w:t>)</w:t>
            </w:r>
            <w:r w:rsidR="00932D8E">
              <w:rPr>
                <w:rFonts w:ascii="ＭＳ 明朝" w:eastAsia="ＭＳ 明朝" w:hAnsi="ＭＳ 明朝" w:hint="eastAsia"/>
                <w:sz w:val="24"/>
                <w:szCs w:val="24"/>
              </w:rPr>
              <w:t>参加資格の確認</w:t>
            </w:r>
          </w:p>
          <w:p w14:paraId="5C97C5C3" w14:textId="458AA09B" w:rsidR="00C26603" w:rsidRPr="00266674" w:rsidRDefault="00C26603" w:rsidP="00266674">
            <w:pPr>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p>
        </w:tc>
        <w:tc>
          <w:tcPr>
            <w:tcW w:w="6068" w:type="dxa"/>
            <w:shd w:val="clear" w:color="auto" w:fill="auto"/>
          </w:tcPr>
          <w:p w14:paraId="771F1885" w14:textId="15C2A6ED" w:rsidR="006F3D91" w:rsidRPr="006F3D91" w:rsidRDefault="00C26603" w:rsidP="005C0EC7">
            <w:pPr>
              <w:rPr>
                <w:rFonts w:ascii="ＭＳ 明朝" w:eastAsia="ＭＳ 明朝" w:hAnsi="ＭＳ 明朝"/>
                <w:color w:val="auto"/>
                <w:sz w:val="24"/>
                <w:szCs w:val="24"/>
              </w:rPr>
            </w:pPr>
            <w:r>
              <w:rPr>
                <w:rFonts w:ascii="ＭＳ 明朝" w:eastAsia="ＭＳ 明朝" w:hAnsi="ＭＳ 明朝" w:hint="eastAsia"/>
                <w:sz w:val="24"/>
                <w:szCs w:val="24"/>
              </w:rPr>
              <w:t>参加</w:t>
            </w:r>
            <w:r w:rsidR="00932D8E">
              <w:rPr>
                <w:rFonts w:ascii="ＭＳ 明朝" w:eastAsia="ＭＳ 明朝" w:hAnsi="ＭＳ 明朝" w:hint="eastAsia"/>
                <w:sz w:val="24"/>
                <w:szCs w:val="24"/>
              </w:rPr>
              <w:t>資格を有しない場合、令和</w:t>
            </w:r>
            <w:r w:rsidR="00507BDD">
              <w:rPr>
                <w:rFonts w:ascii="ＭＳ 明朝" w:eastAsia="ＭＳ 明朝" w:hAnsi="ＭＳ 明朝" w:hint="eastAsia"/>
                <w:sz w:val="24"/>
                <w:szCs w:val="24"/>
              </w:rPr>
              <w:t>８</w:t>
            </w:r>
            <w:r w:rsidR="00932D8E">
              <w:rPr>
                <w:rFonts w:ascii="ＭＳ 明朝" w:eastAsia="ＭＳ 明朝" w:hAnsi="ＭＳ 明朝" w:hint="eastAsia"/>
                <w:sz w:val="24"/>
                <w:szCs w:val="24"/>
              </w:rPr>
              <w:t>年</w:t>
            </w:r>
            <w:r w:rsidR="00922D34">
              <w:rPr>
                <w:rFonts w:ascii="ＭＳ 明朝" w:eastAsia="ＭＳ 明朝" w:hAnsi="ＭＳ 明朝" w:hint="eastAsia"/>
                <w:sz w:val="24"/>
                <w:szCs w:val="24"/>
              </w:rPr>
              <w:t>８</w:t>
            </w:r>
            <w:r w:rsidR="00932D8E">
              <w:rPr>
                <w:rFonts w:ascii="ＭＳ 明朝" w:eastAsia="ＭＳ 明朝" w:hAnsi="ＭＳ 明朝" w:hint="eastAsia"/>
                <w:sz w:val="24"/>
                <w:szCs w:val="24"/>
              </w:rPr>
              <w:t>月</w:t>
            </w:r>
            <w:r w:rsidR="00922D34">
              <w:rPr>
                <w:rFonts w:ascii="ＭＳ 明朝" w:eastAsia="ＭＳ 明朝" w:hAnsi="ＭＳ 明朝" w:hint="eastAsia"/>
                <w:sz w:val="24"/>
                <w:szCs w:val="24"/>
              </w:rPr>
              <w:t>２７</w:t>
            </w:r>
            <w:r w:rsidR="00932D8E">
              <w:rPr>
                <w:rFonts w:ascii="ＭＳ 明朝" w:eastAsia="ＭＳ 明朝" w:hAnsi="ＭＳ 明朝" w:hint="eastAsia"/>
                <w:sz w:val="24"/>
                <w:szCs w:val="24"/>
              </w:rPr>
              <w:t>日（</w:t>
            </w:r>
            <w:r w:rsidR="00922D34">
              <w:rPr>
                <w:rFonts w:ascii="ＭＳ 明朝" w:eastAsia="ＭＳ 明朝" w:hAnsi="ＭＳ 明朝" w:hint="eastAsia"/>
                <w:sz w:val="24"/>
                <w:szCs w:val="24"/>
              </w:rPr>
              <w:t>木</w:t>
            </w:r>
            <w:r w:rsidR="00932D8E">
              <w:rPr>
                <w:rFonts w:ascii="ＭＳ 明朝" w:eastAsia="ＭＳ 明朝" w:hAnsi="ＭＳ 明朝" w:hint="eastAsia"/>
                <w:sz w:val="24"/>
                <w:szCs w:val="24"/>
              </w:rPr>
              <w:t>）正午までに通知します。</w:t>
            </w:r>
          </w:p>
        </w:tc>
      </w:tr>
    </w:tbl>
    <w:p w14:paraId="02560F1D" w14:textId="753B056F" w:rsidR="008B086D" w:rsidRDefault="008B086D" w:rsidP="00107CBA">
      <w:pPr>
        <w:rPr>
          <w:rFonts w:ascii="ＭＳ 明朝" w:eastAsia="ＭＳ 明朝" w:hAnsi="ＭＳ 明朝"/>
          <w:sz w:val="24"/>
          <w:szCs w:val="24"/>
        </w:rPr>
      </w:pPr>
    </w:p>
    <w:p w14:paraId="6C3C4443" w14:textId="64671112" w:rsidR="008B086D" w:rsidRPr="008B086D" w:rsidRDefault="00932D8E" w:rsidP="008B086D">
      <w:pPr>
        <w:rPr>
          <w:rFonts w:ascii="ＭＳ 明朝" w:eastAsia="ＭＳ 明朝" w:hAnsi="ＭＳ 明朝"/>
          <w:sz w:val="24"/>
          <w:szCs w:val="24"/>
        </w:rPr>
      </w:pPr>
      <w:r>
        <w:rPr>
          <w:rFonts w:ascii="ＭＳ 明朝" w:eastAsia="ＭＳ 明朝" w:hAnsi="ＭＳ 明朝" w:cs="ＭＳ ゴシック" w:hint="eastAsia"/>
          <w:sz w:val="24"/>
          <w:szCs w:val="24"/>
        </w:rPr>
        <w:t>４</w:t>
      </w:r>
      <w:r w:rsidRPr="000E22AE">
        <w:rPr>
          <w:rFonts w:ascii="ＭＳ 明朝" w:eastAsia="ＭＳ 明朝" w:hAnsi="ＭＳ 明朝" w:cs="ＭＳ ゴシック" w:hint="eastAsia"/>
          <w:sz w:val="24"/>
          <w:szCs w:val="24"/>
        </w:rPr>
        <w:t>．入札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068"/>
      </w:tblGrid>
      <w:tr w:rsidR="00932D8E" w:rsidRPr="000E22AE" w14:paraId="65857D7C" w14:textId="77777777" w:rsidTr="00040D6C">
        <w:tc>
          <w:tcPr>
            <w:tcW w:w="2885" w:type="dxa"/>
            <w:shd w:val="clear" w:color="auto" w:fill="auto"/>
          </w:tcPr>
          <w:p w14:paraId="30C21407" w14:textId="38955C45" w:rsidR="00932D8E" w:rsidRPr="000E22AE" w:rsidRDefault="00932D8E" w:rsidP="00040D6C">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１</w:t>
            </w: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 xml:space="preserve"> </w:t>
            </w:r>
            <w:r>
              <w:rPr>
                <w:rFonts w:ascii="ＭＳ 明朝" w:eastAsia="ＭＳ 明朝" w:hAnsi="ＭＳ 明朝" w:cs="ＭＳ ゴシック" w:hint="eastAsia"/>
                <w:sz w:val="24"/>
                <w:szCs w:val="24"/>
              </w:rPr>
              <w:t>入札日時</w:t>
            </w:r>
          </w:p>
        </w:tc>
        <w:tc>
          <w:tcPr>
            <w:tcW w:w="6068" w:type="dxa"/>
            <w:shd w:val="clear" w:color="auto" w:fill="auto"/>
          </w:tcPr>
          <w:p w14:paraId="45B25577" w14:textId="12BD5A1A" w:rsidR="00932D8E" w:rsidRPr="00F55EAC" w:rsidRDefault="00932D8E" w:rsidP="00634AC6">
            <w:pPr>
              <w:rPr>
                <w:rFonts w:ascii="ＭＳ 明朝" w:eastAsia="ＭＳ 明朝" w:hAnsi="ＭＳ 明朝" w:cs="ＭＳ ゴシック"/>
                <w:sz w:val="24"/>
                <w:szCs w:val="24"/>
              </w:rPr>
            </w:pPr>
            <w:r>
              <w:rPr>
                <w:rFonts w:ascii="ＭＳ 明朝" w:eastAsia="ＭＳ 明朝" w:hAnsi="ＭＳ 明朝" w:hint="eastAsia"/>
                <w:sz w:val="24"/>
                <w:szCs w:val="24"/>
              </w:rPr>
              <w:t>令和</w:t>
            </w:r>
            <w:r w:rsidR="00507BDD">
              <w:rPr>
                <w:rFonts w:ascii="ＭＳ 明朝" w:eastAsia="ＭＳ 明朝" w:hAnsi="ＭＳ 明朝" w:hint="eastAsia"/>
                <w:sz w:val="24"/>
                <w:szCs w:val="24"/>
              </w:rPr>
              <w:t>８</w:t>
            </w:r>
            <w:r>
              <w:rPr>
                <w:rFonts w:ascii="ＭＳ 明朝" w:eastAsia="ＭＳ 明朝" w:hAnsi="ＭＳ 明朝" w:hint="eastAsia"/>
                <w:sz w:val="24"/>
                <w:szCs w:val="24"/>
              </w:rPr>
              <w:t>年</w:t>
            </w:r>
            <w:r w:rsidR="00922D34">
              <w:rPr>
                <w:rFonts w:ascii="ＭＳ 明朝" w:eastAsia="ＭＳ 明朝" w:hAnsi="ＭＳ 明朝" w:hint="eastAsia"/>
                <w:sz w:val="24"/>
                <w:szCs w:val="24"/>
              </w:rPr>
              <w:t>９</w:t>
            </w:r>
            <w:r>
              <w:rPr>
                <w:rFonts w:ascii="ＭＳ 明朝" w:eastAsia="ＭＳ 明朝" w:hAnsi="ＭＳ 明朝" w:hint="eastAsia"/>
                <w:sz w:val="24"/>
                <w:szCs w:val="24"/>
              </w:rPr>
              <w:t>月</w:t>
            </w:r>
            <w:r w:rsidR="00922D34">
              <w:rPr>
                <w:rFonts w:ascii="ＭＳ 明朝" w:eastAsia="ＭＳ 明朝" w:hAnsi="ＭＳ 明朝" w:hint="eastAsia"/>
                <w:sz w:val="24"/>
                <w:szCs w:val="24"/>
              </w:rPr>
              <w:t>２</w:t>
            </w:r>
            <w:r>
              <w:rPr>
                <w:rFonts w:ascii="ＭＳ 明朝" w:eastAsia="ＭＳ 明朝" w:hAnsi="ＭＳ 明朝" w:hint="eastAsia"/>
                <w:sz w:val="24"/>
                <w:szCs w:val="24"/>
              </w:rPr>
              <w:t>日（</w:t>
            </w:r>
            <w:r w:rsidR="00922D34">
              <w:rPr>
                <w:rFonts w:ascii="ＭＳ 明朝" w:eastAsia="ＭＳ 明朝" w:hAnsi="ＭＳ 明朝" w:hint="eastAsia"/>
                <w:sz w:val="24"/>
                <w:szCs w:val="24"/>
              </w:rPr>
              <w:t>水</w:t>
            </w:r>
            <w:r>
              <w:rPr>
                <w:rFonts w:ascii="ＭＳ 明朝" w:eastAsia="ＭＳ 明朝" w:hAnsi="ＭＳ 明朝" w:hint="eastAsia"/>
                <w:sz w:val="24"/>
                <w:szCs w:val="24"/>
              </w:rPr>
              <w:t>）</w:t>
            </w:r>
            <w:r w:rsidR="00804361">
              <w:rPr>
                <w:rFonts w:ascii="ＭＳ 明朝" w:eastAsia="ＭＳ 明朝" w:hAnsi="ＭＳ 明朝" w:hint="eastAsia"/>
                <w:sz w:val="24"/>
                <w:szCs w:val="24"/>
              </w:rPr>
              <w:t xml:space="preserve">　</w:t>
            </w:r>
            <w:r>
              <w:rPr>
                <w:rFonts w:ascii="ＭＳ 明朝" w:eastAsia="ＭＳ 明朝" w:hAnsi="ＭＳ 明朝" w:hint="eastAsia"/>
                <w:sz w:val="24"/>
                <w:szCs w:val="24"/>
              </w:rPr>
              <w:t>午前</w:t>
            </w:r>
            <w:r w:rsidR="00922D34">
              <w:rPr>
                <w:rFonts w:ascii="ＭＳ 明朝" w:eastAsia="ＭＳ 明朝" w:hAnsi="ＭＳ 明朝" w:hint="eastAsia"/>
                <w:sz w:val="24"/>
                <w:szCs w:val="24"/>
              </w:rPr>
              <w:t>９</w:t>
            </w:r>
            <w:r>
              <w:rPr>
                <w:rFonts w:ascii="ＭＳ 明朝" w:eastAsia="ＭＳ 明朝" w:hAnsi="ＭＳ 明朝" w:hint="eastAsia"/>
                <w:sz w:val="24"/>
                <w:szCs w:val="24"/>
              </w:rPr>
              <w:t>時</w:t>
            </w:r>
            <w:r w:rsidR="00922D34">
              <w:rPr>
                <w:rFonts w:ascii="ＭＳ 明朝" w:eastAsia="ＭＳ 明朝" w:hAnsi="ＭＳ 明朝" w:hint="eastAsia"/>
                <w:sz w:val="24"/>
                <w:szCs w:val="24"/>
              </w:rPr>
              <w:t>４０</w:t>
            </w:r>
            <w:r>
              <w:rPr>
                <w:rFonts w:ascii="ＭＳ 明朝" w:eastAsia="ＭＳ 明朝" w:hAnsi="ＭＳ 明朝" w:hint="eastAsia"/>
                <w:sz w:val="24"/>
                <w:szCs w:val="24"/>
              </w:rPr>
              <w:t>分</w:t>
            </w:r>
          </w:p>
        </w:tc>
      </w:tr>
      <w:tr w:rsidR="00932D8E" w:rsidRPr="000E22AE" w14:paraId="4AFABCDF" w14:textId="77777777" w:rsidTr="00040D6C">
        <w:tc>
          <w:tcPr>
            <w:tcW w:w="2885" w:type="dxa"/>
            <w:shd w:val="clear" w:color="auto" w:fill="auto"/>
          </w:tcPr>
          <w:p w14:paraId="4D2BF449" w14:textId="6807DFCB" w:rsidR="00932D8E" w:rsidRPr="000E22AE" w:rsidRDefault="00932D8E" w:rsidP="00040D6C">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２</w:t>
            </w:r>
            <w:r w:rsidRPr="000E22AE">
              <w:rPr>
                <w:rFonts w:ascii="ＭＳ 明朝" w:eastAsia="ＭＳ 明朝" w:hAnsi="ＭＳ 明朝"/>
                <w:sz w:val="24"/>
                <w:szCs w:val="24"/>
              </w:rPr>
              <w:t>)</w:t>
            </w:r>
            <w:r>
              <w:rPr>
                <w:rFonts w:ascii="ＭＳ 明朝" w:eastAsia="ＭＳ 明朝" w:hAnsi="ＭＳ 明朝" w:hint="eastAsia"/>
                <w:sz w:val="24"/>
                <w:szCs w:val="24"/>
              </w:rPr>
              <w:t>入札場所</w:t>
            </w:r>
          </w:p>
        </w:tc>
        <w:tc>
          <w:tcPr>
            <w:tcW w:w="6068" w:type="dxa"/>
            <w:shd w:val="clear" w:color="auto" w:fill="auto"/>
          </w:tcPr>
          <w:p w14:paraId="0EC587E3" w14:textId="5ED2110D" w:rsidR="00932D8E" w:rsidRPr="000E22AE" w:rsidRDefault="00932D8E" w:rsidP="00040D6C">
            <w:pPr>
              <w:rPr>
                <w:rFonts w:ascii="ＭＳ 明朝" w:eastAsia="ＭＳ 明朝" w:hAnsi="ＭＳ 明朝" w:cs="ＭＳ ゴシック"/>
                <w:sz w:val="24"/>
                <w:szCs w:val="24"/>
              </w:rPr>
            </w:pPr>
            <w:r>
              <w:rPr>
                <w:rFonts w:ascii="ＭＳ 明朝" w:eastAsia="ＭＳ 明朝" w:hAnsi="ＭＳ 明朝" w:hint="eastAsia"/>
                <w:color w:val="auto"/>
                <w:sz w:val="24"/>
                <w:szCs w:val="24"/>
              </w:rPr>
              <w:t>関川村役場　３階　第１会議室</w:t>
            </w:r>
          </w:p>
        </w:tc>
      </w:tr>
      <w:tr w:rsidR="00932D8E" w:rsidRPr="000E22AE" w14:paraId="11384791" w14:textId="77777777" w:rsidTr="00634AC6">
        <w:trPr>
          <w:trHeight w:val="240"/>
        </w:trPr>
        <w:tc>
          <w:tcPr>
            <w:tcW w:w="2885" w:type="dxa"/>
            <w:shd w:val="clear" w:color="auto" w:fill="auto"/>
          </w:tcPr>
          <w:p w14:paraId="102C93B4" w14:textId="1A05C80A" w:rsidR="00932D8E" w:rsidRPr="00932D8E" w:rsidRDefault="00932D8E" w:rsidP="00040D6C">
            <w:pPr>
              <w:rPr>
                <w:rFonts w:ascii="ＭＳ 明朝" w:eastAsia="ＭＳ 明朝" w:hAnsi="ＭＳ 明朝" w:cs="ＭＳ ゴシック"/>
                <w:sz w:val="24"/>
                <w:szCs w:val="24"/>
              </w:rPr>
            </w:pPr>
            <w:r w:rsidRPr="00932D8E">
              <w:rPr>
                <w:rFonts w:ascii="ＭＳ 明朝" w:eastAsia="ＭＳ 明朝" w:hAnsi="ＭＳ 明朝"/>
                <w:sz w:val="24"/>
                <w:szCs w:val="24"/>
              </w:rPr>
              <w:t>(</w:t>
            </w:r>
            <w:r w:rsidRPr="00932D8E">
              <w:rPr>
                <w:rFonts w:ascii="ＭＳ 明朝" w:eastAsia="ＭＳ 明朝" w:hAnsi="ＭＳ 明朝" w:hint="eastAsia"/>
                <w:sz w:val="24"/>
                <w:szCs w:val="24"/>
              </w:rPr>
              <w:t>３</w:t>
            </w:r>
            <w:r w:rsidRPr="00932D8E">
              <w:rPr>
                <w:rFonts w:ascii="ＭＳ 明朝" w:eastAsia="ＭＳ 明朝" w:hAnsi="ＭＳ 明朝"/>
                <w:sz w:val="24"/>
                <w:szCs w:val="24"/>
              </w:rPr>
              <w:t>)</w:t>
            </w:r>
            <w:r w:rsidRPr="00932D8E">
              <w:rPr>
                <w:rFonts w:ascii="ＭＳ 明朝" w:eastAsia="ＭＳ 明朝" w:hAnsi="ＭＳ 明朝" w:hint="eastAsia"/>
                <w:sz w:val="24"/>
                <w:szCs w:val="24"/>
              </w:rPr>
              <w:t>最低制限価格</w:t>
            </w:r>
          </w:p>
        </w:tc>
        <w:tc>
          <w:tcPr>
            <w:tcW w:w="6068" w:type="dxa"/>
            <w:shd w:val="clear" w:color="auto" w:fill="auto"/>
          </w:tcPr>
          <w:p w14:paraId="22DCF1E3" w14:textId="66D2CC9E" w:rsidR="00932D8E" w:rsidRPr="00932D8E" w:rsidRDefault="00261CE6" w:rsidP="00932D8E">
            <w:pPr>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有　※別途要領による</w:t>
            </w:r>
          </w:p>
        </w:tc>
      </w:tr>
    </w:tbl>
    <w:p w14:paraId="135C4E01" w14:textId="090A45AE" w:rsidR="008B086D" w:rsidRDefault="008B086D" w:rsidP="008B086D">
      <w:pPr>
        <w:rPr>
          <w:rFonts w:ascii="ＭＳ 明朝" w:eastAsia="ＭＳ 明朝" w:hAnsi="ＭＳ 明朝"/>
          <w:sz w:val="24"/>
          <w:szCs w:val="24"/>
        </w:rPr>
      </w:pPr>
    </w:p>
    <w:p w14:paraId="642EFAC3" w14:textId="12EA5872" w:rsidR="00932D8E" w:rsidRPr="008B086D" w:rsidRDefault="00932D8E" w:rsidP="00932D8E">
      <w:pPr>
        <w:rPr>
          <w:rFonts w:ascii="ＭＳ 明朝" w:eastAsia="ＭＳ 明朝" w:hAnsi="ＭＳ 明朝"/>
          <w:sz w:val="24"/>
          <w:szCs w:val="24"/>
        </w:rPr>
      </w:pPr>
      <w:r>
        <w:rPr>
          <w:rFonts w:ascii="ＭＳ 明朝" w:eastAsia="ＭＳ 明朝" w:hAnsi="ＭＳ 明朝" w:cs="ＭＳ ゴシック" w:hint="eastAsia"/>
          <w:sz w:val="24"/>
          <w:szCs w:val="24"/>
        </w:rPr>
        <w:t>５</w:t>
      </w:r>
      <w:r w:rsidRPr="000E22AE">
        <w:rPr>
          <w:rFonts w:ascii="ＭＳ 明朝" w:eastAsia="ＭＳ 明朝" w:hAnsi="ＭＳ 明朝" w:cs="ＭＳ ゴシック" w:hint="eastAsia"/>
          <w:sz w:val="24"/>
          <w:szCs w:val="24"/>
        </w:rPr>
        <w:t>．</w:t>
      </w:r>
      <w:r>
        <w:rPr>
          <w:rFonts w:ascii="ＭＳ 明朝" w:eastAsia="ＭＳ 明朝" w:hAnsi="ＭＳ 明朝" w:cs="ＭＳ ゴシック" w:hint="eastAsia"/>
          <w:sz w:val="24"/>
          <w:szCs w:val="24"/>
        </w:rPr>
        <w:t>その他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932D8E" w:rsidRPr="000E22AE" w14:paraId="5001B3C6" w14:textId="77777777" w:rsidTr="00804361">
        <w:trPr>
          <w:trHeight w:val="4947"/>
        </w:trPr>
        <w:tc>
          <w:tcPr>
            <w:tcW w:w="8953" w:type="dxa"/>
            <w:shd w:val="clear" w:color="auto" w:fill="auto"/>
          </w:tcPr>
          <w:p w14:paraId="1C8DABDC" w14:textId="24488A88" w:rsidR="00932D8E" w:rsidRDefault="00932D8E" w:rsidP="00932D8E">
            <w:pPr>
              <w:ind w:leftChars="12" w:left="2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（１）代理人に入札せしめる者は、委任状提出のこと。</w:t>
            </w:r>
            <w:r w:rsidRPr="00932D8E">
              <w:rPr>
                <w:rFonts w:ascii="ＭＳ 明朝" w:eastAsia="ＭＳ 明朝" w:hAnsi="ＭＳ 明朝" w:cs="ＭＳ ゴシック"/>
                <w:sz w:val="24"/>
                <w:szCs w:val="24"/>
              </w:rPr>
              <w:t xml:space="preserve"> </w:t>
            </w:r>
          </w:p>
          <w:p w14:paraId="0DF7530F" w14:textId="77777777" w:rsidR="00A6261B" w:rsidRPr="00A6261B" w:rsidRDefault="00A6261B" w:rsidP="00932D8E">
            <w:pPr>
              <w:ind w:leftChars="12" w:left="26"/>
              <w:rPr>
                <w:rFonts w:ascii="ＭＳ 明朝" w:eastAsia="ＭＳ 明朝" w:hAnsi="ＭＳ 明朝" w:cs="ＭＳ ゴシック"/>
                <w:sz w:val="20"/>
                <w:szCs w:val="20"/>
              </w:rPr>
            </w:pPr>
          </w:p>
          <w:p w14:paraId="47761E43" w14:textId="77777777" w:rsidR="00A6261B" w:rsidRDefault="00932D8E" w:rsidP="00932D8E">
            <w:pPr>
              <w:ind w:leftChars="12" w:left="2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（２）落札決定に当たっては、入札書に記載された金額に当該金額の</w:t>
            </w:r>
            <w:r w:rsidRPr="00932D8E">
              <w:rPr>
                <w:rFonts w:ascii="ＭＳ 明朝" w:eastAsia="ＭＳ 明朝" w:hAnsi="ＭＳ 明朝" w:cs="ＭＳ ゴシック"/>
                <w:sz w:val="24"/>
                <w:szCs w:val="24"/>
              </w:rPr>
              <w:t>100</w:t>
            </w:r>
            <w:r w:rsidRPr="00932D8E">
              <w:rPr>
                <w:rFonts w:ascii="ＭＳ 明朝" w:eastAsia="ＭＳ 明朝" w:hAnsi="ＭＳ 明朝" w:cs="ＭＳ ゴシック" w:hint="eastAsia"/>
                <w:sz w:val="24"/>
                <w:szCs w:val="24"/>
              </w:rPr>
              <w:t>分の</w:t>
            </w:r>
            <w:r w:rsidRPr="00932D8E">
              <w:rPr>
                <w:rFonts w:ascii="ＭＳ 明朝" w:eastAsia="ＭＳ 明朝" w:hAnsi="ＭＳ 明朝" w:cs="ＭＳ ゴシック"/>
                <w:sz w:val="24"/>
                <w:szCs w:val="24"/>
              </w:rPr>
              <w:t>10</w:t>
            </w:r>
          </w:p>
          <w:p w14:paraId="0B22CCBF"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に相当する額を加算した金額（当該金額に</w:t>
            </w:r>
            <w:r w:rsidRPr="00932D8E">
              <w:rPr>
                <w:rFonts w:ascii="ＭＳ 明朝" w:eastAsia="ＭＳ 明朝" w:hAnsi="ＭＳ 明朝" w:cs="ＭＳ ゴシック"/>
                <w:sz w:val="24"/>
                <w:szCs w:val="24"/>
              </w:rPr>
              <w:t>1</w:t>
            </w:r>
            <w:r w:rsidRPr="00932D8E">
              <w:rPr>
                <w:rFonts w:ascii="ＭＳ 明朝" w:eastAsia="ＭＳ 明朝" w:hAnsi="ＭＳ 明朝" w:cs="ＭＳ ゴシック" w:hint="eastAsia"/>
                <w:sz w:val="24"/>
                <w:szCs w:val="24"/>
              </w:rPr>
              <w:t>円未満の端数があるときは、</w:t>
            </w:r>
          </w:p>
          <w:p w14:paraId="402250BF"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その端数金額を切り捨てた金額）をもって落札価格とするので、入札者</w:t>
            </w:r>
          </w:p>
          <w:p w14:paraId="033F6F2D"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は、消費税及び地方消費税に係る課税事業者であるか免税事業者であるか</w:t>
            </w:r>
          </w:p>
          <w:p w14:paraId="0456C044"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を問わず見積もった契約希望金額の</w:t>
            </w:r>
            <w:r w:rsidRPr="00932D8E">
              <w:rPr>
                <w:rFonts w:ascii="ＭＳ 明朝" w:eastAsia="ＭＳ 明朝" w:hAnsi="ＭＳ 明朝" w:cs="ＭＳ ゴシック"/>
                <w:sz w:val="24"/>
                <w:szCs w:val="24"/>
              </w:rPr>
              <w:t>110</w:t>
            </w:r>
            <w:r w:rsidRPr="00932D8E">
              <w:rPr>
                <w:rFonts w:ascii="ＭＳ 明朝" w:eastAsia="ＭＳ 明朝" w:hAnsi="ＭＳ 明朝" w:cs="ＭＳ ゴシック" w:hint="eastAsia"/>
                <w:sz w:val="24"/>
                <w:szCs w:val="24"/>
              </w:rPr>
              <w:t>分の</w:t>
            </w:r>
            <w:r w:rsidRPr="00932D8E">
              <w:rPr>
                <w:rFonts w:ascii="ＭＳ 明朝" w:eastAsia="ＭＳ 明朝" w:hAnsi="ＭＳ 明朝" w:cs="ＭＳ ゴシック"/>
                <w:sz w:val="24"/>
                <w:szCs w:val="24"/>
              </w:rPr>
              <w:t>100</w:t>
            </w:r>
            <w:r w:rsidRPr="00932D8E">
              <w:rPr>
                <w:rFonts w:ascii="ＭＳ 明朝" w:eastAsia="ＭＳ 明朝" w:hAnsi="ＭＳ 明朝" w:cs="ＭＳ ゴシック" w:hint="eastAsia"/>
                <w:sz w:val="24"/>
                <w:szCs w:val="24"/>
              </w:rPr>
              <w:t>に相当する金額を入札書</w:t>
            </w:r>
          </w:p>
          <w:p w14:paraId="2F1B0C28" w14:textId="3398B4A4" w:rsidR="00932D8E" w:rsidRPr="00932D8E"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に記載すること。</w:t>
            </w:r>
            <w:r w:rsidRPr="00932D8E">
              <w:rPr>
                <w:rFonts w:ascii="ＭＳ 明朝" w:eastAsia="ＭＳ 明朝" w:hAnsi="ＭＳ 明朝" w:cs="ＭＳ ゴシック"/>
                <w:sz w:val="24"/>
                <w:szCs w:val="24"/>
              </w:rPr>
              <w:t xml:space="preserve"> </w:t>
            </w:r>
          </w:p>
          <w:p w14:paraId="247D0536" w14:textId="77777777" w:rsidR="00A6261B" w:rsidRPr="00A6261B" w:rsidRDefault="00A6261B" w:rsidP="00932D8E">
            <w:pPr>
              <w:ind w:leftChars="12" w:left="26"/>
              <w:rPr>
                <w:rFonts w:ascii="ＭＳ 明朝" w:eastAsia="ＭＳ 明朝" w:hAnsi="ＭＳ 明朝" w:cs="ＭＳ ゴシック"/>
                <w:sz w:val="12"/>
                <w:szCs w:val="12"/>
              </w:rPr>
            </w:pPr>
          </w:p>
          <w:p w14:paraId="2DC42C0D" w14:textId="77777777" w:rsidR="00A6261B" w:rsidRDefault="00932D8E" w:rsidP="00A6261B">
            <w:pPr>
              <w:ind w:leftChars="12" w:left="2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（３）入札の無効に関する事項</w:t>
            </w:r>
            <w:r w:rsidRPr="00932D8E">
              <w:rPr>
                <w:rFonts w:ascii="ＭＳ 明朝" w:eastAsia="ＭＳ 明朝" w:hAnsi="ＭＳ 明朝" w:cs="ＭＳ ゴシック"/>
                <w:sz w:val="24"/>
                <w:szCs w:val="24"/>
              </w:rPr>
              <w:t xml:space="preserve"> </w:t>
            </w:r>
          </w:p>
          <w:p w14:paraId="71D1C84B" w14:textId="5F8288BA" w:rsidR="00932D8E" w:rsidRDefault="00932D8E" w:rsidP="00A6261B">
            <w:pPr>
              <w:ind w:leftChars="312" w:left="682"/>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入札に参加する者に必要な資格のない者のした入札及び入札に関する条件に違反した入札は無効とする。</w:t>
            </w:r>
          </w:p>
          <w:p w14:paraId="37B95DF3" w14:textId="77777777" w:rsidR="00A6261B" w:rsidRPr="00A6261B" w:rsidRDefault="00A6261B" w:rsidP="00932D8E">
            <w:pPr>
              <w:ind w:leftChars="12" w:left="26"/>
              <w:rPr>
                <w:rFonts w:ascii="ＭＳ 明朝" w:eastAsia="ＭＳ 明朝" w:hAnsi="ＭＳ 明朝" w:cs="ＭＳ ゴシック"/>
                <w:sz w:val="21"/>
                <w:szCs w:val="21"/>
              </w:rPr>
            </w:pPr>
          </w:p>
          <w:p w14:paraId="74CF4E74" w14:textId="120860DB" w:rsidR="00932D8E" w:rsidRPr="00F55EAC" w:rsidRDefault="00932D8E" w:rsidP="007D032C">
            <w:pPr>
              <w:ind w:leftChars="12" w:left="742" w:rightChars="-184" w:right="-402" w:hangingChars="300" w:hanging="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w:t>
            </w:r>
            <w:r>
              <w:rPr>
                <w:rFonts w:ascii="ＭＳ 明朝" w:eastAsia="ＭＳ 明朝" w:hAnsi="ＭＳ 明朝" w:cs="ＭＳ ゴシック" w:hint="eastAsia"/>
                <w:sz w:val="24"/>
                <w:szCs w:val="24"/>
              </w:rPr>
              <w:t>４</w:t>
            </w:r>
            <w:r w:rsidRPr="00932D8E">
              <w:rPr>
                <w:rFonts w:ascii="ＭＳ 明朝" w:eastAsia="ＭＳ 明朝" w:hAnsi="ＭＳ 明朝" w:cs="ＭＳ ゴシック" w:hint="eastAsia"/>
                <w:sz w:val="24"/>
                <w:szCs w:val="24"/>
              </w:rPr>
              <w:t>）</w:t>
            </w:r>
            <w:r w:rsidR="00C75EC0">
              <w:rPr>
                <w:rFonts w:ascii="ＭＳ 明朝" w:eastAsia="ＭＳ 明朝" w:hAnsi="ＭＳ 明朝" w:cs="ＭＳ ゴシック" w:hint="eastAsia"/>
                <w:sz w:val="24"/>
                <w:szCs w:val="24"/>
              </w:rPr>
              <w:t>入札</w:t>
            </w:r>
            <w:r w:rsidR="00A6261B">
              <w:rPr>
                <w:rFonts w:ascii="ＭＳ 明朝" w:eastAsia="ＭＳ 明朝" w:hAnsi="ＭＳ 明朝" w:cs="ＭＳ ゴシック" w:hint="eastAsia"/>
                <w:sz w:val="24"/>
                <w:szCs w:val="24"/>
              </w:rPr>
              <w:t>契約手続きは、関川村財務規則</w:t>
            </w:r>
            <w:r w:rsidR="00C75EC0">
              <w:rPr>
                <w:rFonts w:ascii="ＭＳ 明朝" w:eastAsia="ＭＳ 明朝" w:hAnsi="ＭＳ 明朝" w:cs="ＭＳ ゴシック" w:hint="eastAsia"/>
                <w:sz w:val="24"/>
                <w:szCs w:val="24"/>
              </w:rPr>
              <w:t>または</w:t>
            </w:r>
            <w:r w:rsidR="00A6261B">
              <w:rPr>
                <w:rFonts w:ascii="ＭＳ 明朝" w:eastAsia="ＭＳ 明朝" w:hAnsi="ＭＳ 明朝" w:cs="ＭＳ ゴシック" w:hint="eastAsia"/>
                <w:sz w:val="24"/>
                <w:szCs w:val="24"/>
              </w:rPr>
              <w:t>村の入札契約</w:t>
            </w:r>
            <w:r w:rsidR="00804361">
              <w:rPr>
                <w:rFonts w:ascii="ＭＳ 明朝" w:eastAsia="ＭＳ 明朝" w:hAnsi="ＭＳ 明朝" w:cs="ＭＳ ゴシック" w:hint="eastAsia"/>
                <w:sz w:val="24"/>
                <w:szCs w:val="24"/>
              </w:rPr>
              <w:t>要領</w:t>
            </w:r>
            <w:r w:rsidR="00A6261B">
              <w:rPr>
                <w:rFonts w:ascii="ＭＳ 明朝" w:eastAsia="ＭＳ 明朝" w:hAnsi="ＭＳ 明朝" w:cs="ＭＳ ゴシック" w:hint="eastAsia"/>
                <w:sz w:val="24"/>
                <w:szCs w:val="24"/>
              </w:rPr>
              <w:t>に準じて行う。</w:t>
            </w:r>
          </w:p>
        </w:tc>
      </w:tr>
    </w:tbl>
    <w:p w14:paraId="79109521" w14:textId="77777777" w:rsidR="00560826" w:rsidRPr="00804361" w:rsidRDefault="00560826" w:rsidP="00804361">
      <w:pPr>
        <w:rPr>
          <w:rFonts w:ascii="ＭＳ 明朝" w:eastAsia="ＭＳ 明朝" w:hAnsi="ＭＳ 明朝"/>
          <w:color w:val="0066FF"/>
          <w:sz w:val="24"/>
          <w:szCs w:val="24"/>
        </w:rPr>
      </w:pPr>
    </w:p>
    <w:sectPr w:rsidR="00560826" w:rsidRPr="00804361" w:rsidSect="0032753E">
      <w:pgSz w:w="11907" w:h="16839" w:code="9"/>
      <w:pgMar w:top="1077" w:right="1418" w:bottom="851" w:left="1418" w:header="709" w:footer="98" w:gutter="0"/>
      <w:cols w:space="708"/>
      <w:docGrid w:type="linesAndChars" w:linePitch="326" w:charSpace="-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CD9C5" w14:textId="77777777" w:rsidR="00EF7E87" w:rsidRDefault="00EF7E87" w:rsidP="006D0E45">
      <w:pPr>
        <w:spacing w:line="240" w:lineRule="auto"/>
      </w:pPr>
      <w:r>
        <w:separator/>
      </w:r>
    </w:p>
  </w:endnote>
  <w:endnote w:type="continuationSeparator" w:id="0">
    <w:p w14:paraId="2FE1E6FE" w14:textId="77777777" w:rsidR="00EF7E87" w:rsidRDefault="00EF7E87" w:rsidP="006D0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8359E" w14:textId="77777777" w:rsidR="00EF7E87" w:rsidRDefault="00EF7E87" w:rsidP="006D0E45">
      <w:pPr>
        <w:spacing w:line="240" w:lineRule="auto"/>
      </w:pPr>
      <w:r>
        <w:separator/>
      </w:r>
    </w:p>
  </w:footnote>
  <w:footnote w:type="continuationSeparator" w:id="0">
    <w:p w14:paraId="142F958F" w14:textId="77777777" w:rsidR="00EF7E87" w:rsidRDefault="00EF7E87" w:rsidP="006D0E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45138"/>
    <w:multiLevelType w:val="hybridMultilevel"/>
    <w:tmpl w:val="33941A0C"/>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5B4C18"/>
    <w:multiLevelType w:val="hybridMultilevel"/>
    <w:tmpl w:val="23305198"/>
    <w:lvl w:ilvl="0" w:tplc="75967F5A">
      <w:start w:val="1"/>
      <w:numFmt w:val="decimalEnclosedCircle"/>
      <w:lvlText w:val="%1"/>
      <w:lvlJc w:val="left"/>
      <w:pPr>
        <w:ind w:left="506" w:hanging="480"/>
      </w:pPr>
      <w:rPr>
        <w:rFonts w:hint="default"/>
      </w:rPr>
    </w:lvl>
    <w:lvl w:ilvl="1" w:tplc="04090017" w:tentative="1">
      <w:start w:val="1"/>
      <w:numFmt w:val="aiueoFullWidth"/>
      <w:lvlText w:val="(%2)"/>
      <w:lvlJc w:val="left"/>
      <w:pPr>
        <w:ind w:left="866" w:hanging="420"/>
      </w:pPr>
    </w:lvl>
    <w:lvl w:ilvl="2" w:tplc="04090011" w:tentative="1">
      <w:start w:val="1"/>
      <w:numFmt w:val="decimalEnclosedCircle"/>
      <w:lvlText w:val="%3"/>
      <w:lvlJc w:val="left"/>
      <w:pPr>
        <w:ind w:left="1286" w:hanging="420"/>
      </w:pPr>
    </w:lvl>
    <w:lvl w:ilvl="3" w:tplc="0409000F" w:tentative="1">
      <w:start w:val="1"/>
      <w:numFmt w:val="decimal"/>
      <w:lvlText w:val="%4."/>
      <w:lvlJc w:val="left"/>
      <w:pPr>
        <w:ind w:left="1706" w:hanging="420"/>
      </w:pPr>
    </w:lvl>
    <w:lvl w:ilvl="4" w:tplc="04090017" w:tentative="1">
      <w:start w:val="1"/>
      <w:numFmt w:val="aiueoFullWidth"/>
      <w:lvlText w:val="(%5)"/>
      <w:lvlJc w:val="left"/>
      <w:pPr>
        <w:ind w:left="2126" w:hanging="420"/>
      </w:pPr>
    </w:lvl>
    <w:lvl w:ilvl="5" w:tplc="04090011" w:tentative="1">
      <w:start w:val="1"/>
      <w:numFmt w:val="decimalEnclosedCircle"/>
      <w:lvlText w:val="%6"/>
      <w:lvlJc w:val="left"/>
      <w:pPr>
        <w:ind w:left="2546" w:hanging="420"/>
      </w:pPr>
    </w:lvl>
    <w:lvl w:ilvl="6" w:tplc="0409000F" w:tentative="1">
      <w:start w:val="1"/>
      <w:numFmt w:val="decimal"/>
      <w:lvlText w:val="%7."/>
      <w:lvlJc w:val="left"/>
      <w:pPr>
        <w:ind w:left="2966" w:hanging="420"/>
      </w:pPr>
    </w:lvl>
    <w:lvl w:ilvl="7" w:tplc="04090017" w:tentative="1">
      <w:start w:val="1"/>
      <w:numFmt w:val="aiueoFullWidth"/>
      <w:lvlText w:val="(%8)"/>
      <w:lvlJc w:val="left"/>
      <w:pPr>
        <w:ind w:left="3386" w:hanging="420"/>
      </w:pPr>
    </w:lvl>
    <w:lvl w:ilvl="8" w:tplc="04090011" w:tentative="1">
      <w:start w:val="1"/>
      <w:numFmt w:val="decimalEnclosedCircle"/>
      <w:lvlText w:val="%9"/>
      <w:lvlJc w:val="left"/>
      <w:pPr>
        <w:ind w:left="3806" w:hanging="420"/>
      </w:pPr>
    </w:lvl>
  </w:abstractNum>
  <w:abstractNum w:abstractNumId="2" w15:restartNumberingAfterBreak="0">
    <w:nsid w:val="24353F2E"/>
    <w:multiLevelType w:val="hybridMultilevel"/>
    <w:tmpl w:val="1A045A1E"/>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C54CD2"/>
    <w:multiLevelType w:val="hybridMultilevel"/>
    <w:tmpl w:val="C982FF24"/>
    <w:lvl w:ilvl="0" w:tplc="24CE528A">
      <w:start w:val="1"/>
      <w:numFmt w:val="decimalEnclosedCircle"/>
      <w:lvlText w:val="%1"/>
      <w:lvlJc w:val="left"/>
      <w:pPr>
        <w:ind w:left="720" w:hanging="360"/>
      </w:pPr>
      <w:rPr>
        <w:rFonts w:cs="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EBB0A84"/>
    <w:multiLevelType w:val="hybridMultilevel"/>
    <w:tmpl w:val="6B18197E"/>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F326E"/>
    <w:multiLevelType w:val="hybridMultilevel"/>
    <w:tmpl w:val="E93AF8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472AC0"/>
    <w:multiLevelType w:val="hybridMultilevel"/>
    <w:tmpl w:val="8612F27E"/>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1196ECE"/>
    <w:multiLevelType w:val="hybridMultilevel"/>
    <w:tmpl w:val="44BEAC0C"/>
    <w:lvl w:ilvl="0" w:tplc="56880654">
      <w:start w:val="2"/>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9E3DC4"/>
    <w:multiLevelType w:val="hybridMultilevel"/>
    <w:tmpl w:val="0630AA62"/>
    <w:lvl w:ilvl="0" w:tplc="4136349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35718B"/>
    <w:multiLevelType w:val="hybridMultilevel"/>
    <w:tmpl w:val="7856D8DA"/>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ED24488"/>
    <w:multiLevelType w:val="hybridMultilevel"/>
    <w:tmpl w:val="AD148360"/>
    <w:lvl w:ilvl="0" w:tplc="118441B8">
      <w:start w:val="3"/>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9A04C5D"/>
    <w:multiLevelType w:val="hybridMultilevel"/>
    <w:tmpl w:val="E5E8ACA4"/>
    <w:lvl w:ilvl="0" w:tplc="8A0C679A">
      <w:start w:val="1"/>
      <w:numFmt w:val="bullet"/>
      <w:lvlText w:val="※"/>
      <w:lvlJc w:val="left"/>
      <w:pPr>
        <w:ind w:left="580" w:hanging="360"/>
      </w:pPr>
      <w:rPr>
        <w:rFonts w:ascii="ＭＳ 明朝" w:eastAsia="ＭＳ 明朝" w:hAnsi="ＭＳ 明朝" w:cs="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15:restartNumberingAfterBreak="0">
    <w:nsid w:val="7B4007FC"/>
    <w:multiLevelType w:val="hybridMultilevel"/>
    <w:tmpl w:val="26CCCE76"/>
    <w:lvl w:ilvl="0" w:tplc="28A81FC2">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1"/>
  </w:num>
  <w:num w:numId="3">
    <w:abstractNumId w:val="12"/>
  </w:num>
  <w:num w:numId="4">
    <w:abstractNumId w:val="7"/>
  </w:num>
  <w:num w:numId="5">
    <w:abstractNumId w:val="4"/>
  </w:num>
  <w:num w:numId="6">
    <w:abstractNumId w:val="1"/>
  </w:num>
  <w:num w:numId="7">
    <w:abstractNumId w:val="9"/>
  </w:num>
  <w:num w:numId="8">
    <w:abstractNumId w:val="6"/>
  </w:num>
  <w:num w:numId="9">
    <w:abstractNumId w:val="2"/>
  </w:num>
  <w:num w:numId="10">
    <w:abstractNumId w:val="0"/>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19"/>
  <w:drawingGridVerticalSpacing w:val="163"/>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24A1"/>
    <w:rsid w:val="00010279"/>
    <w:rsid w:val="000176DD"/>
    <w:rsid w:val="00051DC6"/>
    <w:rsid w:val="00055067"/>
    <w:rsid w:val="000617CA"/>
    <w:rsid w:val="00061D61"/>
    <w:rsid w:val="00064825"/>
    <w:rsid w:val="00065B7C"/>
    <w:rsid w:val="0006661B"/>
    <w:rsid w:val="00077741"/>
    <w:rsid w:val="00081260"/>
    <w:rsid w:val="00085AF1"/>
    <w:rsid w:val="00092C10"/>
    <w:rsid w:val="00092EF8"/>
    <w:rsid w:val="00094C74"/>
    <w:rsid w:val="00096820"/>
    <w:rsid w:val="000B4722"/>
    <w:rsid w:val="000E22AE"/>
    <w:rsid w:val="00107CBA"/>
    <w:rsid w:val="00110297"/>
    <w:rsid w:val="00113CEE"/>
    <w:rsid w:val="0014424B"/>
    <w:rsid w:val="00167BD0"/>
    <w:rsid w:val="00183DF4"/>
    <w:rsid w:val="00183F9B"/>
    <w:rsid w:val="001A1311"/>
    <w:rsid w:val="001A6505"/>
    <w:rsid w:val="001B23FC"/>
    <w:rsid w:val="001C61B2"/>
    <w:rsid w:val="001E4881"/>
    <w:rsid w:val="0021573C"/>
    <w:rsid w:val="002340C9"/>
    <w:rsid w:val="00234336"/>
    <w:rsid w:val="002514BE"/>
    <w:rsid w:val="00261CE6"/>
    <w:rsid w:val="00262BF7"/>
    <w:rsid w:val="00263BDB"/>
    <w:rsid w:val="00266674"/>
    <w:rsid w:val="00270FD0"/>
    <w:rsid w:val="002B1AA8"/>
    <w:rsid w:val="002D6D80"/>
    <w:rsid w:val="002F415C"/>
    <w:rsid w:val="0031286E"/>
    <w:rsid w:val="00317DD0"/>
    <w:rsid w:val="0032753E"/>
    <w:rsid w:val="00335D2F"/>
    <w:rsid w:val="00354E31"/>
    <w:rsid w:val="003579EE"/>
    <w:rsid w:val="00367F32"/>
    <w:rsid w:val="003741F1"/>
    <w:rsid w:val="0038018A"/>
    <w:rsid w:val="00382D79"/>
    <w:rsid w:val="00383381"/>
    <w:rsid w:val="003833E9"/>
    <w:rsid w:val="00385223"/>
    <w:rsid w:val="00385977"/>
    <w:rsid w:val="0039042A"/>
    <w:rsid w:val="003A439D"/>
    <w:rsid w:val="003A7502"/>
    <w:rsid w:val="003B2D38"/>
    <w:rsid w:val="003B41DF"/>
    <w:rsid w:val="003C1FDB"/>
    <w:rsid w:val="003D0AA9"/>
    <w:rsid w:val="003F7A2F"/>
    <w:rsid w:val="004069E3"/>
    <w:rsid w:val="0040798E"/>
    <w:rsid w:val="00411BF6"/>
    <w:rsid w:val="004124F6"/>
    <w:rsid w:val="004269E3"/>
    <w:rsid w:val="00430F53"/>
    <w:rsid w:val="00444AEB"/>
    <w:rsid w:val="00455CD0"/>
    <w:rsid w:val="004623E3"/>
    <w:rsid w:val="0047163A"/>
    <w:rsid w:val="0047457D"/>
    <w:rsid w:val="00490C88"/>
    <w:rsid w:val="004C5425"/>
    <w:rsid w:val="004C5C34"/>
    <w:rsid w:val="004D17F9"/>
    <w:rsid w:val="004D55E8"/>
    <w:rsid w:val="004D7B82"/>
    <w:rsid w:val="004E4CCF"/>
    <w:rsid w:val="00500D0A"/>
    <w:rsid w:val="00503FEF"/>
    <w:rsid w:val="00506959"/>
    <w:rsid w:val="00507BDD"/>
    <w:rsid w:val="00512C32"/>
    <w:rsid w:val="00520CC1"/>
    <w:rsid w:val="00525351"/>
    <w:rsid w:val="00532E74"/>
    <w:rsid w:val="005450C2"/>
    <w:rsid w:val="005577E5"/>
    <w:rsid w:val="00560826"/>
    <w:rsid w:val="00562F71"/>
    <w:rsid w:val="00580023"/>
    <w:rsid w:val="00582F3E"/>
    <w:rsid w:val="0059078E"/>
    <w:rsid w:val="0059495B"/>
    <w:rsid w:val="005B02D7"/>
    <w:rsid w:val="005C0EC7"/>
    <w:rsid w:val="005C51DF"/>
    <w:rsid w:val="005D0780"/>
    <w:rsid w:val="00604514"/>
    <w:rsid w:val="00604AC1"/>
    <w:rsid w:val="00614830"/>
    <w:rsid w:val="00622C9C"/>
    <w:rsid w:val="006236BF"/>
    <w:rsid w:val="00624E33"/>
    <w:rsid w:val="00626EE7"/>
    <w:rsid w:val="00634AC6"/>
    <w:rsid w:val="00643809"/>
    <w:rsid w:val="00664211"/>
    <w:rsid w:val="00677212"/>
    <w:rsid w:val="0068263F"/>
    <w:rsid w:val="00684259"/>
    <w:rsid w:val="006A1046"/>
    <w:rsid w:val="006A1EAB"/>
    <w:rsid w:val="006A7A48"/>
    <w:rsid w:val="006B68AE"/>
    <w:rsid w:val="006D0E45"/>
    <w:rsid w:val="006D2712"/>
    <w:rsid w:val="006E7819"/>
    <w:rsid w:val="006F3D91"/>
    <w:rsid w:val="006F59E7"/>
    <w:rsid w:val="00733337"/>
    <w:rsid w:val="0074487F"/>
    <w:rsid w:val="00744AC9"/>
    <w:rsid w:val="0076670A"/>
    <w:rsid w:val="00772475"/>
    <w:rsid w:val="00772622"/>
    <w:rsid w:val="00777DDC"/>
    <w:rsid w:val="007816B8"/>
    <w:rsid w:val="00782D9B"/>
    <w:rsid w:val="007917A2"/>
    <w:rsid w:val="007A0AB6"/>
    <w:rsid w:val="007A6247"/>
    <w:rsid w:val="007B1A94"/>
    <w:rsid w:val="007B22C8"/>
    <w:rsid w:val="007C08EF"/>
    <w:rsid w:val="007C4DC3"/>
    <w:rsid w:val="007C673E"/>
    <w:rsid w:val="007D032C"/>
    <w:rsid w:val="007D3444"/>
    <w:rsid w:val="00802FBF"/>
    <w:rsid w:val="00804361"/>
    <w:rsid w:val="00806630"/>
    <w:rsid w:val="008071F2"/>
    <w:rsid w:val="00817950"/>
    <w:rsid w:val="008255C1"/>
    <w:rsid w:val="00825AC1"/>
    <w:rsid w:val="008477BD"/>
    <w:rsid w:val="0085212B"/>
    <w:rsid w:val="00857503"/>
    <w:rsid w:val="008739A4"/>
    <w:rsid w:val="00881ED2"/>
    <w:rsid w:val="008A1C1F"/>
    <w:rsid w:val="008A352A"/>
    <w:rsid w:val="008B086D"/>
    <w:rsid w:val="008B1749"/>
    <w:rsid w:val="008C00B4"/>
    <w:rsid w:val="008C41B6"/>
    <w:rsid w:val="008C62EA"/>
    <w:rsid w:val="008D70AE"/>
    <w:rsid w:val="008D7FCE"/>
    <w:rsid w:val="009020AA"/>
    <w:rsid w:val="00905A77"/>
    <w:rsid w:val="00922D34"/>
    <w:rsid w:val="009308D8"/>
    <w:rsid w:val="00932CF6"/>
    <w:rsid w:val="00932D8E"/>
    <w:rsid w:val="00943B38"/>
    <w:rsid w:val="00950205"/>
    <w:rsid w:val="00956320"/>
    <w:rsid w:val="0096055C"/>
    <w:rsid w:val="00977533"/>
    <w:rsid w:val="00977A87"/>
    <w:rsid w:val="0098239C"/>
    <w:rsid w:val="00993812"/>
    <w:rsid w:val="009A5278"/>
    <w:rsid w:val="009A5E86"/>
    <w:rsid w:val="009A6685"/>
    <w:rsid w:val="009C5EE7"/>
    <w:rsid w:val="009C69FC"/>
    <w:rsid w:val="009D1F93"/>
    <w:rsid w:val="009D477A"/>
    <w:rsid w:val="009F212D"/>
    <w:rsid w:val="009F2E56"/>
    <w:rsid w:val="00A01193"/>
    <w:rsid w:val="00A0143E"/>
    <w:rsid w:val="00A179A7"/>
    <w:rsid w:val="00A23064"/>
    <w:rsid w:val="00A27A60"/>
    <w:rsid w:val="00A301AB"/>
    <w:rsid w:val="00A374DE"/>
    <w:rsid w:val="00A41B98"/>
    <w:rsid w:val="00A56C87"/>
    <w:rsid w:val="00A61C5C"/>
    <w:rsid w:val="00A6261B"/>
    <w:rsid w:val="00A77B3E"/>
    <w:rsid w:val="00A849ED"/>
    <w:rsid w:val="00A851D5"/>
    <w:rsid w:val="00AA680B"/>
    <w:rsid w:val="00AA7C10"/>
    <w:rsid w:val="00AB1BF1"/>
    <w:rsid w:val="00AB3D0D"/>
    <w:rsid w:val="00AC5EA9"/>
    <w:rsid w:val="00AD7ABB"/>
    <w:rsid w:val="00AE57D2"/>
    <w:rsid w:val="00AF50C7"/>
    <w:rsid w:val="00B17580"/>
    <w:rsid w:val="00B3661E"/>
    <w:rsid w:val="00B370E0"/>
    <w:rsid w:val="00B41B7D"/>
    <w:rsid w:val="00B43658"/>
    <w:rsid w:val="00B44942"/>
    <w:rsid w:val="00B45D3A"/>
    <w:rsid w:val="00B515EF"/>
    <w:rsid w:val="00B52466"/>
    <w:rsid w:val="00B616E6"/>
    <w:rsid w:val="00B706ED"/>
    <w:rsid w:val="00B849F8"/>
    <w:rsid w:val="00B852A5"/>
    <w:rsid w:val="00BA29BC"/>
    <w:rsid w:val="00BB17AF"/>
    <w:rsid w:val="00BE3FA1"/>
    <w:rsid w:val="00BF09AD"/>
    <w:rsid w:val="00BF77B3"/>
    <w:rsid w:val="00C10AA2"/>
    <w:rsid w:val="00C26603"/>
    <w:rsid w:val="00C30BD1"/>
    <w:rsid w:val="00C30C00"/>
    <w:rsid w:val="00C30FA7"/>
    <w:rsid w:val="00C358D2"/>
    <w:rsid w:val="00C4065B"/>
    <w:rsid w:val="00C4280D"/>
    <w:rsid w:val="00C60574"/>
    <w:rsid w:val="00C75EC0"/>
    <w:rsid w:val="00C7793F"/>
    <w:rsid w:val="00C80CB9"/>
    <w:rsid w:val="00C86A42"/>
    <w:rsid w:val="00C95760"/>
    <w:rsid w:val="00C97FB4"/>
    <w:rsid w:val="00CA0ACB"/>
    <w:rsid w:val="00CB55FA"/>
    <w:rsid w:val="00CC52CF"/>
    <w:rsid w:val="00CD0020"/>
    <w:rsid w:val="00CD309B"/>
    <w:rsid w:val="00CE22F5"/>
    <w:rsid w:val="00D00609"/>
    <w:rsid w:val="00D138A3"/>
    <w:rsid w:val="00D27EA3"/>
    <w:rsid w:val="00D327B7"/>
    <w:rsid w:val="00D44222"/>
    <w:rsid w:val="00D55412"/>
    <w:rsid w:val="00D62567"/>
    <w:rsid w:val="00D721E7"/>
    <w:rsid w:val="00D8559E"/>
    <w:rsid w:val="00DD4ACA"/>
    <w:rsid w:val="00DE54E8"/>
    <w:rsid w:val="00DF2256"/>
    <w:rsid w:val="00DF4A97"/>
    <w:rsid w:val="00E007EA"/>
    <w:rsid w:val="00E14D63"/>
    <w:rsid w:val="00E31369"/>
    <w:rsid w:val="00E34B62"/>
    <w:rsid w:val="00E46F2C"/>
    <w:rsid w:val="00E50FBA"/>
    <w:rsid w:val="00E557B9"/>
    <w:rsid w:val="00E65CEE"/>
    <w:rsid w:val="00E776DC"/>
    <w:rsid w:val="00EA36F6"/>
    <w:rsid w:val="00EB5453"/>
    <w:rsid w:val="00ED074D"/>
    <w:rsid w:val="00ED1B2A"/>
    <w:rsid w:val="00EE5F6C"/>
    <w:rsid w:val="00EF7E87"/>
    <w:rsid w:val="00F111B3"/>
    <w:rsid w:val="00F217B0"/>
    <w:rsid w:val="00F3083A"/>
    <w:rsid w:val="00F32395"/>
    <w:rsid w:val="00F41692"/>
    <w:rsid w:val="00F55EAC"/>
    <w:rsid w:val="00F5744D"/>
    <w:rsid w:val="00F6396C"/>
    <w:rsid w:val="00F670AF"/>
    <w:rsid w:val="00F80F13"/>
    <w:rsid w:val="00F968AD"/>
    <w:rsid w:val="00FA0706"/>
    <w:rsid w:val="00FA617C"/>
    <w:rsid w:val="00FD1D4B"/>
    <w:rsid w:val="00FD606C"/>
    <w:rsid w:val="00FF1941"/>
    <w:rsid w:val="00FF5DB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03A42BF"/>
  <w15:docId w15:val="{3AE29C81-5891-45D3-9233-23A71353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415C"/>
    <w:pPr>
      <w:spacing w:line="276" w:lineRule="auto"/>
    </w:pPr>
    <w:rPr>
      <w:rFonts w:ascii="Arial" w:eastAsia="Arial" w:hAnsi="Arial" w:cs="Arial"/>
      <w:color w:val="000000"/>
      <w:sz w:val="22"/>
      <w:szCs w:val="22"/>
    </w:rPr>
  </w:style>
  <w:style w:type="paragraph" w:styleId="1">
    <w:name w:val="heading 1"/>
    <w:basedOn w:val="a"/>
    <w:next w:val="a"/>
    <w:qFormat/>
    <w:rsid w:val="00EF7B96"/>
    <w:pPr>
      <w:spacing w:before="480" w:after="120" w:line="240" w:lineRule="auto"/>
      <w:outlineLvl w:val="0"/>
    </w:pPr>
    <w:rPr>
      <w:b/>
      <w:bCs/>
      <w:sz w:val="48"/>
      <w:szCs w:val="48"/>
    </w:rPr>
  </w:style>
  <w:style w:type="paragraph" w:styleId="2">
    <w:name w:val="heading 2"/>
    <w:basedOn w:val="a"/>
    <w:next w:val="a"/>
    <w:qFormat/>
    <w:rsid w:val="00EF7B96"/>
    <w:pPr>
      <w:spacing w:before="360" w:after="80" w:line="240" w:lineRule="auto"/>
      <w:outlineLvl w:val="1"/>
    </w:pPr>
    <w:rPr>
      <w:b/>
      <w:bCs/>
      <w:sz w:val="36"/>
      <w:szCs w:val="36"/>
    </w:rPr>
  </w:style>
  <w:style w:type="paragraph" w:styleId="3">
    <w:name w:val="heading 3"/>
    <w:basedOn w:val="a"/>
    <w:next w:val="a"/>
    <w:qFormat/>
    <w:rsid w:val="00EF7B96"/>
    <w:pPr>
      <w:spacing w:before="280" w:after="80" w:line="240" w:lineRule="auto"/>
      <w:outlineLvl w:val="2"/>
    </w:pPr>
    <w:rPr>
      <w:b/>
      <w:bCs/>
      <w:sz w:val="28"/>
      <w:szCs w:val="28"/>
    </w:rPr>
  </w:style>
  <w:style w:type="paragraph" w:styleId="4">
    <w:name w:val="heading 4"/>
    <w:basedOn w:val="a"/>
    <w:next w:val="a"/>
    <w:qFormat/>
    <w:rsid w:val="00EF7B96"/>
    <w:pPr>
      <w:spacing w:before="240" w:after="40" w:line="240" w:lineRule="auto"/>
      <w:outlineLvl w:val="3"/>
    </w:pPr>
    <w:rPr>
      <w:b/>
      <w:bCs/>
      <w:sz w:val="24"/>
      <w:szCs w:val="24"/>
    </w:rPr>
  </w:style>
  <w:style w:type="paragraph" w:styleId="5">
    <w:name w:val="heading 5"/>
    <w:basedOn w:val="a"/>
    <w:next w:val="a"/>
    <w:qFormat/>
    <w:rsid w:val="00EF7B96"/>
    <w:pPr>
      <w:spacing w:before="220" w:after="40" w:line="240" w:lineRule="auto"/>
      <w:outlineLvl w:val="4"/>
    </w:pPr>
    <w:rPr>
      <w:b/>
      <w:bCs/>
    </w:rPr>
  </w:style>
  <w:style w:type="paragraph" w:styleId="6">
    <w:name w:val="heading 6"/>
    <w:basedOn w:val="a"/>
    <w:next w:val="a"/>
    <w:qFormat/>
    <w:rsid w:val="00EF7B96"/>
    <w:pPr>
      <w:spacing w:before="200" w:after="40" w:line="240" w:lineRule="auto"/>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F7B96"/>
    <w:pPr>
      <w:spacing w:before="480" w:after="120" w:line="240" w:lineRule="auto"/>
    </w:pPr>
    <w:rPr>
      <w:b/>
      <w:bCs/>
      <w:sz w:val="72"/>
      <w:szCs w:val="72"/>
    </w:rPr>
  </w:style>
  <w:style w:type="paragraph" w:styleId="a4">
    <w:name w:val="Subtitle"/>
    <w:basedOn w:val="a"/>
    <w:qFormat/>
    <w:rsid w:val="00EF7B96"/>
    <w:pPr>
      <w:spacing w:before="360" w:after="80" w:line="240" w:lineRule="auto"/>
    </w:pPr>
    <w:rPr>
      <w:rFonts w:ascii="Georgia" w:eastAsia="Georgia" w:hAnsi="Georgia" w:cs="Georgia"/>
      <w:i/>
      <w:iCs/>
      <w:color w:val="666666"/>
      <w:sz w:val="48"/>
      <w:szCs w:val="48"/>
    </w:rPr>
  </w:style>
  <w:style w:type="table" w:styleId="a5">
    <w:name w:val="Table Grid"/>
    <w:basedOn w:val="a1"/>
    <w:rsid w:val="007A6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6D0E45"/>
    <w:pPr>
      <w:tabs>
        <w:tab w:val="center" w:pos="4252"/>
        <w:tab w:val="right" w:pos="8504"/>
      </w:tabs>
      <w:snapToGrid w:val="0"/>
    </w:pPr>
    <w:rPr>
      <w:rFonts w:cs="Times New Roman"/>
    </w:rPr>
  </w:style>
  <w:style w:type="character" w:customStyle="1" w:styleId="a7">
    <w:name w:val="ヘッダー (文字)"/>
    <w:link w:val="a6"/>
    <w:rsid w:val="006D0E45"/>
    <w:rPr>
      <w:rFonts w:ascii="Arial" w:eastAsia="Arial" w:hAnsi="Arial" w:cs="Arial"/>
      <w:color w:val="000000"/>
      <w:sz w:val="22"/>
      <w:szCs w:val="22"/>
    </w:rPr>
  </w:style>
  <w:style w:type="paragraph" w:styleId="a8">
    <w:name w:val="footer"/>
    <w:basedOn w:val="a"/>
    <w:link w:val="a9"/>
    <w:rsid w:val="006D0E45"/>
    <w:pPr>
      <w:tabs>
        <w:tab w:val="center" w:pos="4252"/>
        <w:tab w:val="right" w:pos="8504"/>
      </w:tabs>
      <w:snapToGrid w:val="0"/>
    </w:pPr>
    <w:rPr>
      <w:rFonts w:cs="Times New Roman"/>
    </w:rPr>
  </w:style>
  <w:style w:type="character" w:customStyle="1" w:styleId="a9">
    <w:name w:val="フッター (文字)"/>
    <w:link w:val="a8"/>
    <w:rsid w:val="006D0E45"/>
    <w:rPr>
      <w:rFonts w:ascii="Arial" w:eastAsia="Arial" w:hAnsi="Arial" w:cs="Arial"/>
      <w:color w:val="000000"/>
      <w:sz w:val="22"/>
      <w:szCs w:val="22"/>
    </w:rPr>
  </w:style>
  <w:style w:type="paragraph" w:styleId="aa">
    <w:name w:val="Balloon Text"/>
    <w:basedOn w:val="a"/>
    <w:link w:val="ab"/>
    <w:rsid w:val="000E22AE"/>
    <w:pPr>
      <w:spacing w:line="240" w:lineRule="auto"/>
    </w:pPr>
    <w:rPr>
      <w:rFonts w:eastAsia="ＭＳ ゴシック" w:cs="Times New Roman"/>
      <w:sz w:val="18"/>
      <w:szCs w:val="18"/>
    </w:rPr>
  </w:style>
  <w:style w:type="character" w:customStyle="1" w:styleId="ab">
    <w:name w:val="吹き出し (文字)"/>
    <w:link w:val="aa"/>
    <w:rsid w:val="000E22AE"/>
    <w:rPr>
      <w:rFonts w:ascii="Arial" w:eastAsia="ＭＳ ゴシック" w:hAnsi="Arial" w:cs="Times New Roman"/>
      <w:color w:val="000000"/>
      <w:sz w:val="18"/>
      <w:szCs w:val="18"/>
    </w:rPr>
  </w:style>
  <w:style w:type="paragraph" w:styleId="ac">
    <w:name w:val="List Paragraph"/>
    <w:basedOn w:val="a"/>
    <w:uiPriority w:val="34"/>
    <w:qFormat/>
    <w:rsid w:val="00C266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WSDocument" ma:contentTypeID="0x0101008AAC527C08D4BB409CFBC4C322F462B100EF50CBE4B5631A4D99774A0E8829800C" ma:contentTypeVersion="8" ma:contentTypeDescription="新しいドキュメントを作成します。" ma:contentTypeScope="" ma:versionID="f5daab76ef9fa885f5c437225c6a5b48">
  <xsd:schema xmlns:xsd="http://www.w3.org/2001/XMLSchema" xmlns:p="http://schemas.microsoft.com/office/2006/metadata/properties" xmlns:ns2="5f75f983-ba30-4058-b2ff-581037c79492" targetNamespace="http://schemas.microsoft.com/office/2006/metadata/properties" ma:root="true" ma:fieldsID="edb960c2373a4a321c07620ef49373bd" ns2:_="">
    <xsd:import namespace="5f75f983-ba30-4058-b2ff-581037c79492"/>
    <xsd:element name="properties">
      <xsd:complexType>
        <xsd:sequence>
          <xsd:element name="documentManagement">
            <xsd:complexType>
              <xsd:all>
                <xsd:element ref="ns2:CWSAnnotation" minOccurs="0"/>
                <xsd:element ref="ns2:CWSThumbnail_S" minOccurs="0"/>
                <xsd:element ref="ns2:CWSThumbnail_M" minOccurs="0"/>
                <xsd:element ref="ns2:CWSThumbnail_L" minOccurs="0"/>
                <xsd:element ref="ns2:CWSThumbnailInfo" minOccurs="0"/>
                <xsd:element ref="ns2:CWSDocumentVersion" minOccurs="0"/>
                <xsd:element ref="ns2:CWSInstalled" minOccurs="0"/>
              </xsd:all>
            </xsd:complexType>
          </xsd:element>
        </xsd:sequence>
      </xsd:complexType>
    </xsd:element>
  </xsd:schema>
  <xsd:schema xmlns:xsd="http://www.w3.org/2001/XMLSchema" xmlns:dms="http://schemas.microsoft.com/office/2006/documentManagement/types" targetNamespace="5f75f983-ba30-4058-b2ff-581037c79492" elementFormDefault="qualified">
    <xsd:import namespace="http://schemas.microsoft.com/office/2006/documentManagement/types"/>
    <xsd:element name="CWSAnnotation" ma:index="8" nillable="true" ma:displayName="CWSAnnotation" ma:default="" ma:internalName="CWSAnnotation">
      <xsd:simpleType>
        <xsd:restriction base="dms:Note"/>
      </xsd:simpleType>
    </xsd:element>
    <xsd:element name="CWSThumbnail_S" ma:index="9" nillable="true" ma:displayName="CWSThumbnail_S" ma:default="" ma:hidden="true" ma:internalName="CWSThumbnail_S">
      <xsd:simpleType>
        <xsd:restriction base="dms:Note"/>
      </xsd:simpleType>
    </xsd:element>
    <xsd:element name="CWSThumbnail_M" ma:index="10" nillable="true" ma:displayName="CWSThumbnail_M" ma:default="" ma:hidden="true" ma:internalName="CWSThumbnail_M">
      <xsd:simpleType>
        <xsd:restriction base="dms:Note"/>
      </xsd:simpleType>
    </xsd:element>
    <xsd:element name="CWSThumbnail_L" ma:index="11" nillable="true" ma:displayName="CWSThumbnail_L" ma:default="" ma:hidden="true" ma:internalName="CWSThumbnail_L">
      <xsd:simpleType>
        <xsd:restriction base="dms:Note"/>
      </xsd:simpleType>
    </xsd:element>
    <xsd:element name="CWSThumbnailInfo" ma:index="12" nillable="true" ma:displayName="CWSThumbnailInfo" ma:default="" ma:hidden="true" ma:internalName="CWSThumbnailInfo">
      <xsd:simpleType>
        <xsd:restriction base="dms:Note"/>
      </xsd:simpleType>
    </xsd:element>
    <xsd:element name="CWSDocumentVersion" ma:index="13" nillable="true" ma:displayName="CWSDocumentVersion" ma:default="1.0" ma:hidden="true" ma:internalName="CWSDocumentVersion">
      <xsd:simpleType>
        <xsd:restriction base="dms:Text"/>
      </xsd:simpleType>
    </xsd:element>
    <xsd:element name="CWSInstalled" ma:index="14" nillable="true" ma:displayName="CWSInstalled" ma:default="1" ma:hidden="true" ma:internalName="CWSInstall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WSInstalled xmlns="5f75f983-ba30-4058-b2ff-581037c79492">true</CWSInstalled>
    <CWSThumbnailInfo xmlns="5f75f983-ba30-4058-b2ff-581037c79492" xsi:nil="true"/>
    <CWSAnnotation xmlns="5f75f983-ba30-4058-b2ff-581037c79492" xsi:nil="true"/>
    <CWSThumbnail_S xmlns="5f75f983-ba30-4058-b2ff-581037c79492" xsi:nil="true"/>
    <CWSThumbnail_L xmlns="5f75f983-ba30-4058-b2ff-581037c79492" xsi:nil="true"/>
    <CWSDocumentVersion xmlns="5f75f983-ba30-4058-b2ff-581037c79492">1.0</CWSDocumentVersion>
    <CWSThumbnail_M xmlns="5f75f983-ba30-4058-b2ff-581037c79492" xsi:nil="true"/>
  </documentManagement>
</p:properties>
</file>

<file path=customXml/itemProps1.xml><?xml version="1.0" encoding="utf-8"?>
<ds:datastoreItem xmlns:ds="http://schemas.openxmlformats.org/officeDocument/2006/customXml" ds:itemID="{9CFC4482-EDE5-4A19-BF5E-6D886DE4D65E}">
  <ds:schemaRefs>
    <ds:schemaRef ds:uri="http://schemas.openxmlformats.org/officeDocument/2006/bibliography"/>
  </ds:schemaRefs>
</ds:datastoreItem>
</file>

<file path=customXml/itemProps2.xml><?xml version="1.0" encoding="utf-8"?>
<ds:datastoreItem xmlns:ds="http://schemas.openxmlformats.org/officeDocument/2006/customXml" ds:itemID="{BC151FDA-D425-4D1F-A14C-65B1BB4B1BD2}">
  <ds:schemaRefs>
    <ds:schemaRef ds:uri="http://schemas.microsoft.com/sharepoint/v3/contenttype/forms"/>
  </ds:schemaRefs>
</ds:datastoreItem>
</file>

<file path=customXml/itemProps3.xml><?xml version="1.0" encoding="utf-8"?>
<ds:datastoreItem xmlns:ds="http://schemas.openxmlformats.org/officeDocument/2006/customXml" ds:itemID="{43BCD2AD-72FB-4895-B8FA-9AC84D8E0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5f983-ba30-4058-b2ff-581037c7949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6DE8790-6E48-4BF5-88DC-6161F4DBE8C3}">
  <ds:schemaRefs>
    <ds:schemaRef ds:uri="http://schemas.microsoft.com/office/2006/metadata/properties"/>
    <ds:schemaRef ds:uri="5f75f983-ba30-4058-b2ff-581037c79492"/>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2</Pages>
  <Words>226</Words>
  <Characters>1291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INFO_208_2022</dc:creator>
  <cp:lastModifiedBy>User</cp:lastModifiedBy>
  <cp:revision>19</cp:revision>
  <cp:lastPrinted>2025-08-22T08:36:00Z</cp:lastPrinted>
  <dcterms:created xsi:type="dcterms:W3CDTF">2020-09-09T07:48:00Z</dcterms:created>
  <dcterms:modified xsi:type="dcterms:W3CDTF">2026-08-14T09:55:00Z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0x0101008AAC527C08D4BB409CFBC4C322F462B100EF50CBE4B5631A4D99774A0E8829800C</vt:lpwstr>
  </property>
  <property fmtid="{D5CDD505-2E9C-101B-9397-08002B2CF9AE}" pid="3" name="Order">
    <vt:r8>7008700</vt:r8>
  </property>
</Properties>
</file>